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bf0f3" w14:textId="00bf0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9 января 2020 года № 38-1 "О бюджетах сельских округов Каратобинского района на 2020–2022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26 мая 2020 года № 43-1. Зарегистрировано Департаментом юстиции Западно-Казахстанской области 27 мая 2020 года № 6252. Утратило силу решения Каратобинского районного маслихата Западно-Казахстанской области от 31 марта 2021 года № 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Каратобинского районного маслихата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 местном государственном управлении и самоуправлении в Республике Казахстан"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9 января 2020 года № 38-1 "О бюджетах сельских округов Каратобинского района на 2020 – 2022 годы" (зарегистрированное в Реестре государственной регистрации нормативных правовых актов № 5933, опубликованное 13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Каратобинского сельского округа на 2020-2022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247 348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11 270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236 078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248 335,4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 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- 987,4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987,4 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987,4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Утвердить бюджет Сулыкольского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70 130 тысяч тенге, в том числе: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2 300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67 830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71 370,9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- 1 240,9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1 240,9 тысяч тенге: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1 240,9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 Утвердить бюджет Жусандойского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22 628 тысяч тенге, в том числе: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1 355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312 тысячи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20 961 тысяча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22 628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 тенге: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Каратобинского районного маслихата (Ж.Жангазиев) обеспечить государственную регистрацию данного решения в органах юстиции.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2020 года № 43-1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 38-1</w:t>
            </w:r>
          </w:p>
        </w:tc>
      </w:tr>
    </w:tbl>
    <w:bookmarkStart w:name="z6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на 2020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225"/>
        <w:gridCol w:w="36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247 348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236 078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236 078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248 335,4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175 937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174 792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174 792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174 792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38 408,4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38 408,4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38 408,4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15 987,4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-987,4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2020 года № 43-1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2020 года № 38-1 </w:t>
            </w:r>
          </w:p>
        </w:tc>
      </w:tr>
    </w:tbl>
    <w:bookmarkStart w:name="z7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Сулыкольского сельского округа на 2020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910"/>
        <w:gridCol w:w="1236"/>
        <w:gridCol w:w="1236"/>
        <w:gridCol w:w="5472"/>
        <w:gridCol w:w="25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70 130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67 830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67 830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71 370,9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22 582,9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22 582,9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22 582,9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22 582,9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-1 240,9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2020 года № 43-1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 38-1</w:t>
            </w:r>
          </w:p>
        </w:tc>
      </w:tr>
    </w:tbl>
    <w:bookmarkStart w:name="z7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Жусандойского сельского округа на 2020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