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c4269" w14:textId="42c42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Жанажолского сельского округа Казталовского района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24 декабря 2020 года № 58-6. Зарегистрировано Департаментом юстиции Западно-Казахстанской области 24 декабря 2020 года № 6622.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Казталовский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1.Утвердить бюджет Жанажолского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41 744 тысячи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1 550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40 194 тысячи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42 282 тысячи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-538 тысяч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538 тысяч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538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Казталовского районного маслихата Западно-Казахстанской области от 26.11.2021 </w:t>
      </w:r>
      <w:r>
        <w:rPr>
          <w:rFonts w:ascii="Times New Roman"/>
          <w:b w:val="false"/>
          <w:i w:val="false"/>
          <w:color w:val="000000"/>
          <w:sz w:val="28"/>
        </w:rPr>
        <w:t>№ 11-6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Жанажолского сельского округа на 2021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22 декабря 2020 года №57-2 "О районном бюджете на 2021-2023 годы" (зарегистрированное в Реестре государственной регистрации нормативных правовых актов №6574).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Учесть в бюджете Жанажолского сельского округа на 2021 год поступления субвенции, передаваемых из районного бюджета в сумме 21 814 тысяч тенге.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Деньги от реализации товаров и услуг, предоставляемых государственными учреждениями, подведомственных местным исполнительным органам, используются ими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Поручить постоянным комиссиям Казталовского районного маслихата ежеквартально заслушивать отчеты администраторов бюджетных программ.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Руководителю аппарата Казталовского районного маслихата (Н.Кажгалиев) обеспечить государственную регистрацию данного решения в органах юстиции.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Настоящее решение вводится в действие с 1 января 2021года.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Алтаев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№58-6</w:t>
            </w:r>
          </w:p>
        </w:tc>
      </w:tr>
    </w:tbl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Жанажолского сельского округа на 2021 год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Казталовского районного маслихата Западно-Казахстанской области от 26.11.2021 </w:t>
      </w:r>
      <w:r>
        <w:rPr>
          <w:rFonts w:ascii="Times New Roman"/>
          <w:b w:val="false"/>
          <w:i w:val="false"/>
          <w:color w:val="ff0000"/>
          <w:sz w:val="28"/>
        </w:rPr>
        <w:t>№ 11-6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№58-6</w:t>
            </w:r>
          </w:p>
        </w:tc>
      </w:tr>
    </w:tbl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Жанажолского сельского округа на 2022 год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№58-6</w:t>
            </w:r>
          </w:p>
        </w:tc>
      </w:tr>
    </w:tbl>
    <w:bookmarkStart w:name="z3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Жанажолского сельского округа на 2023 год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