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c4d57" w14:textId="c4c4d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специализированных мест для организации и проведения мирных собраний, порядка их использования, норм их предельной заполняемости, требований к материально-техническому и организационному обеспечению, границ прилегающих территорий, в которых запрещено проведение пикетирования по Казталовскому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18 сентября 2020 года № 52-2. Зарегистрировано Департаментом юстиции Западно-Казахстанской области 24 сентября 2020 года № 6382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мая 2020 года "О порядке организации и проведения мирных собраний в Республике Казахстан", Казталовский районный маслихат РЕШИЛ: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Определить специализированные места для организации и проведения мирных собраний по Казталовскому району и нормы их предельной заполняемости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Определить порядок использования специализированных мест для организации и проведения мирных собраний по Казталовскому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Определить требования к материально-техническому и организационному обеспечению специализированных мест по для организации и проведения мирных собраний по Казталовскому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Определить границы прилегающих территорий, в которых запрещено проведение пикетирования по Казталовскому району, согласно </w:t>
      </w:r>
      <w:r>
        <w:rPr>
          <w:rFonts w:ascii="Times New Roman"/>
          <w:b w:val="false"/>
          <w:i w:val="false"/>
          <w:color w:val="000000"/>
          <w:sz w:val="28"/>
        </w:rPr>
        <w:t>пиложению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Руководителю аппарата Казталовского районного маслихата (Н.Кажгалиев) обеспечить государственную регистрацию данного решения в органах юстиции.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со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2020 года №52-2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 по Казталовскому району и нормы их предельной заполняемости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2016"/>
        <w:gridCol w:w="5992"/>
        <w:gridCol w:w="2810"/>
      </w:tblGrid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места для организации и проведения мирных собраний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предельной заполняемости</w:t>
            </w:r>
          </w:p>
        </w:tc>
      </w:tr>
      <w:tr>
        <w:trPr>
          <w:trHeight w:val="30" w:hRule="atLeast"/>
        </w:trPr>
        <w:tc>
          <w:tcPr>
            <w:tcW w:w="1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сельский округ, село Казталов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здания районного акимата расположенного в начале центральной улицы Ш.Шарафутдинова до пограничного поста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500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центрального парка "Достык" расположенного по улице Ш.Шарафутдинова до здания районного акимата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500 человек</w:t>
            </w:r>
          </w:p>
        </w:tc>
      </w:tr>
      <w:tr>
        <w:trPr>
          <w:trHeight w:val="30" w:hRule="atLeast"/>
        </w:trPr>
        <w:tc>
          <w:tcPr>
            <w:tcW w:w="1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Жалпакталский сельский округ, село Жалпактал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центрального парка расположенного по улице С. Датулы до пересечения улицы Фурманова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500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мини-Арбата, расположенного возле дома культуры по улице А.Кусаинова до здания узла связи "Почта"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500 человек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округ, село Жанажол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парк по улице С.Датулы и вдоль улицы С.Датулы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200 человек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Караузенский сельский округ, село Караузен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парк по улице Караузен, вдоль улицы Караузен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200 человек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Кайнды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Дома культуры по улице С.Жумашева, вдоль улицы С.Жумашева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200 человек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Бирикский сельский округ, село Ажбай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улицы Мадениет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200 человек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Акпатерский сельский округ, село Акпатер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Центрального парка по улице Акпатер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200 человек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Талдыапанский сельский округ, село Талдыапан,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улицы Бейбитшилик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200 человек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Коктерекский сельский округ, село Коктерек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улицы С.Акбаева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200 человек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Болашакский сельский округ, село Болашак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улицы Болашак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200 человек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сельский округ, село Бостандык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дома культуры по улице 10 лет Независимости, вдоль улицы 10 лет Независимости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200 человек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Караобинский сельский округ, село Караоба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улицы Бейбитшилик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200 человек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Кушанкольский сельский округ, село Кушанколь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улицы Асангалиева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200 человек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Талдыкудукский сельский округ, село Талдыкудук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улицы С.Есетова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200 человек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Теренколский сельский округ, село Нурсай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улицы Желтоксан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200 человек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округ, село Карасу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улицы Бейбитшилик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200 человек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2020 года №52-2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специализированных мест для организации и проведения мирных собраний по Казталовскому району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Мирные собрания проводятся в специализированных местах для организации и проведения мирных собраний. Запрещается проведение мирных собраний в иных местах, за исключением пикетирования.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случае, если на проведение мирного собрания в одном и том же месте и (или) по одному и тому же маршруту следования либо в одно и то же время одновременно претендует несколько организаторов мирных собраний, очередность использования указанного места определяется местным исполнительным органом исходя из времени получения им соответствующего уведомления или заявления от организатора мирных собраний.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Мирные собрания не могут начинаться ранее 9 часов и заканчиваться позднее 20 часов по местному времени административно-территориальной единицы в день проведения мирных собраний.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Не допускается проведение двух и более пикетов в одном и том же месте в одно и то же время у одного и того же объекта, за исключением специализированных мест для организации и проведения мирных собраний.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пикетирования не должна превышать двух часов в день в одном и том же месте у одного и того же объекта, за исключением специализированных мест для организации и проведения мирных собраний.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Организатор мирных собраний по требованию представителя местного исполнительного органа, сотрудников правоохранительных органов обязан приостанавливать или прекращать мирные собрания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мая 2020 года "О порядке организации и проведения мирных собраний в Республике Казахстан" (далее - Закон), с информированием участников мирных собраний о необходимости исполнения такого требования.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2020 года №52-2</w:t>
            </w:r>
          </w:p>
        </w:tc>
      </w:tr>
    </w:tbl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материально-техническому и организационному обеспечению специализированных мест для организации и проведения мирных собраний по Казталовскому району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Материально-техническое и организационное обеспечение проведения мирных собраний осуществляется их организатором и участниками за счет собственных средств, а также за счет средств и имущества, собранных и (или) переданных для проведения данных мирных собраний, если Законом и иными законами Республики Казахстан не установлено иное.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Запрещается финансирование организации и проведения мирных собраний: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физическими лицами и (или) юридическими лицами, включенными в перечень организаций и лиц, связанных с финансированием распространения оружия массового уничтожения, и (или) в перечень организаций и лиц, связанных с финансированием терроризма и экстремизма;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юридическим лицом, деятельность которого приостановлена или запрещена в установленном законом Республики Казахстан порядке;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иностранцами, лицами без гражданства и иностранными юридическими лицами.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Запрещается установление юрт, палаток, иных сооружений в специализированных местах для организации и проведения мирных собраний без согласия местного исполнительного органа.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2020 года №52-2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запрещено к проведению пикетирования по Казталовскому району 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границы проведения пикетирования на расстоянии не менее 100 метров от прилегающих территорий следующих объектов по Казталовскому району: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места массовых захоронений;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объекты железнодорожного, водного, воздушного и автомобильного транспорта;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территории, прилегающих к организациям, обеспечивающим обороноспособность, безопасность государства и жизнедеятельность населения;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территории,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магистральные железнодорожные сети, магистральные трубопроводы, национальное электрические сети, магистральные линии связи.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