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61ea5" w14:textId="d061e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Казталовского районного маслихата от 9 января 2020 года №43-3 "О бюджетах сельских округов Казталовского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17 июля 2020 года № 51-1. Зарегистрировано Департаментом юстиции Западно-Казахстанской области 21 июля 2020 года № 6308. Утратило силу решением Казталовского районного маслихата Западно-Казахстанской области от 18 февраля 2021 года № 3-6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Казталовского районного маслихата Западно-Казахстанской области от 18.02.2021 </w:t>
      </w:r>
      <w:r>
        <w:rPr>
          <w:rFonts w:ascii="Times New Roman"/>
          <w:b w:val="false"/>
          <w:i w:val="false"/>
          <w:color w:val="ff0000"/>
          <w:sz w:val="28"/>
        </w:rPr>
        <w:t>№ 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9 января 2020 года №43-3 "О бюджетах сельских округов Казталовского района на 2020 -2022 годы" (зарегистрированное в Реестре государственной регистрации нормативных правовых актов №5977, опубликованное 20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Акпатерского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24 478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1 904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860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21 714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24 478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Брикского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24 321 тысяча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1 346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1 340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21 635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24 321 тысяча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Болашакского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27 592 тысячи тенге: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1 867 тысяч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1 500 тысяч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24 225 тысяч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27 592 тысячи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Бостандыкского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65 510 тысяч тенге: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1 825 тысяч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63 685 тысяч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65 868 тысяч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-358 тысяч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358 тысяч тенге: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358 тысяч тенге.";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Жалпакталского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206 692 тысячи тенге: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11 264 тысячи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195 428 тысяч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207 881 тысяча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-1 189 тысяч 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1 189 тысяч тенге: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1 189 тысяч тенге.";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Жанажолского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24 235 тысяч тенге: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1 621 тысяча тенге;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22 614 тысяч тенге;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24 235 тысяч тенге;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 тенге;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Казталовского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366 476 тысяч тенге: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13 828 тысяч тенге;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352 648 тысяч тенге;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366 842 тысячи тенге;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-366 тысяч тенге;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366 тысяч тенге: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366 тысяч тенге.";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Кайындинского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21 493 тысячи тенге: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1 105 тысяч тенге;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20 388 тысяч тенге;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21 493 тысячи тенге;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Карасуского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30 926 тысяч тенге: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1 114 тысяч тенге;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29 812 тысячи тенге;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30 926 тысяч тенге;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 тенге;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Караобинского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26 274 тысячи тенге: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1 221 тысяча тенге;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25 053 тысячи тенге;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26 274 тысячи тенге;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72"/>
    <w:bookmarkStart w:name="z1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73"/>
    <w:bookmarkStart w:name="z1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74"/>
    <w:bookmarkStart w:name="z1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75"/>
    <w:bookmarkStart w:name="z1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76"/>
    <w:bookmarkStart w:name="z19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 тенге;</w:t>
      </w:r>
    </w:p>
    <w:bookmarkEnd w:id="177"/>
    <w:bookmarkStart w:name="z19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78"/>
    <w:bookmarkStart w:name="z19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9"/>
    <w:bookmarkStart w:name="z19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0"/>
    <w:bookmarkStart w:name="z19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Караузенского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24 085 тысяч тенге: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1 531 тысяча тенге;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22 554 тысячи тенге;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24 085 тысяч тенге;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91"/>
    <w:bookmarkStart w:name="z20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92"/>
    <w:bookmarkStart w:name="z20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93"/>
    <w:bookmarkStart w:name="z20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94"/>
    <w:bookmarkStart w:name="z20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 тенге;</w:t>
      </w:r>
    </w:p>
    <w:bookmarkEnd w:id="195"/>
    <w:bookmarkStart w:name="z21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96"/>
    <w:bookmarkStart w:name="z21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97"/>
    <w:bookmarkStart w:name="z21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8"/>
    <w:bookmarkStart w:name="z21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бюджет Коктерекского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00"/>
    <w:bookmarkStart w:name="z21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30 670 тысяч тенге:</w:t>
      </w:r>
    </w:p>
    <w:bookmarkEnd w:id="201"/>
    <w:bookmarkStart w:name="z21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1 216 тысяч тенге;</w:t>
      </w:r>
    </w:p>
    <w:bookmarkEnd w:id="202"/>
    <w:bookmarkStart w:name="z21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03"/>
    <w:bookmarkStart w:name="z21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04"/>
    <w:bookmarkStart w:name="z22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29 454 тысячи тенге;</w:t>
      </w:r>
    </w:p>
    <w:bookmarkEnd w:id="205"/>
    <w:bookmarkStart w:name="z22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30 670 тысяч тенге;</w:t>
      </w:r>
    </w:p>
    <w:bookmarkEnd w:id="206"/>
    <w:bookmarkStart w:name="z22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07"/>
    <w:bookmarkStart w:name="z22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08"/>
    <w:bookmarkStart w:name="z22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09"/>
    <w:bookmarkStart w:name="z22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210"/>
    <w:bookmarkStart w:name="z22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11"/>
    <w:bookmarkStart w:name="z22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12"/>
    <w:bookmarkStart w:name="z22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 тенге;</w:t>
      </w:r>
    </w:p>
    <w:bookmarkEnd w:id="213"/>
    <w:bookmarkStart w:name="z22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214"/>
    <w:bookmarkStart w:name="z23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15"/>
    <w:bookmarkStart w:name="z23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16"/>
    <w:bookmarkStart w:name="z23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Кушанкульского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18"/>
    <w:bookmarkStart w:name="z23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28 548 тысяч тенге:</w:t>
      </w:r>
    </w:p>
    <w:bookmarkEnd w:id="219"/>
    <w:bookmarkStart w:name="z23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1 626 тысяч тенге;</w:t>
      </w:r>
    </w:p>
    <w:bookmarkEnd w:id="220"/>
    <w:bookmarkStart w:name="z23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21"/>
    <w:bookmarkStart w:name="z23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22"/>
    <w:bookmarkStart w:name="z23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26 922 тысячи тенге;</w:t>
      </w:r>
    </w:p>
    <w:bookmarkEnd w:id="223"/>
    <w:bookmarkStart w:name="z24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28 548 тысяч тенге;</w:t>
      </w:r>
    </w:p>
    <w:bookmarkEnd w:id="224"/>
    <w:bookmarkStart w:name="z24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25"/>
    <w:bookmarkStart w:name="z24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26"/>
    <w:bookmarkStart w:name="z24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27"/>
    <w:bookmarkStart w:name="z24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228"/>
    <w:bookmarkStart w:name="z24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29"/>
    <w:bookmarkStart w:name="z24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30"/>
    <w:bookmarkStart w:name="z24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 тенге;</w:t>
      </w:r>
    </w:p>
    <w:bookmarkEnd w:id="231"/>
    <w:bookmarkStart w:name="z24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232"/>
    <w:bookmarkStart w:name="z24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33"/>
    <w:bookmarkStart w:name="z25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34"/>
    <w:bookmarkStart w:name="z25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Утвердить бюджет Талдыапанского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36"/>
    <w:bookmarkStart w:name="z25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29 180 тысяч тенге:</w:t>
      </w:r>
    </w:p>
    <w:bookmarkEnd w:id="237"/>
    <w:bookmarkStart w:name="z25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1 139 тысяч тенге;</w:t>
      </w:r>
    </w:p>
    <w:bookmarkEnd w:id="238"/>
    <w:bookmarkStart w:name="z25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–1 580 тысяч тенге;</w:t>
      </w:r>
    </w:p>
    <w:bookmarkEnd w:id="239"/>
    <w:bookmarkStart w:name="z25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0"/>
    <w:bookmarkStart w:name="z25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26 461 тысяча тенге;</w:t>
      </w:r>
    </w:p>
    <w:bookmarkEnd w:id="241"/>
    <w:bookmarkStart w:name="z25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29 180 тысяч тенге;</w:t>
      </w:r>
    </w:p>
    <w:bookmarkEnd w:id="242"/>
    <w:bookmarkStart w:name="z26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43"/>
    <w:bookmarkStart w:name="z26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44"/>
    <w:bookmarkStart w:name="z26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45"/>
    <w:bookmarkStart w:name="z26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246"/>
    <w:bookmarkStart w:name="z26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47"/>
    <w:bookmarkStart w:name="z26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48"/>
    <w:bookmarkStart w:name="z26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 тенге;</w:t>
      </w:r>
    </w:p>
    <w:bookmarkEnd w:id="249"/>
    <w:bookmarkStart w:name="z26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250"/>
    <w:bookmarkStart w:name="z26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51"/>
    <w:bookmarkStart w:name="z26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52"/>
    <w:bookmarkStart w:name="z27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Талдыкудукского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54"/>
    <w:bookmarkStart w:name="z27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24 620 тысяч тенге:</w:t>
      </w:r>
    </w:p>
    <w:bookmarkEnd w:id="255"/>
    <w:bookmarkStart w:name="z27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920 тысяч тенге;</w:t>
      </w:r>
    </w:p>
    <w:bookmarkEnd w:id="256"/>
    <w:bookmarkStart w:name="z27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57"/>
    <w:bookmarkStart w:name="z27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58"/>
    <w:bookmarkStart w:name="z27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23 700 тысяч тенге;</w:t>
      </w:r>
    </w:p>
    <w:bookmarkEnd w:id="259"/>
    <w:bookmarkStart w:name="z27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24 620 тысяч тенге;</w:t>
      </w:r>
    </w:p>
    <w:bookmarkEnd w:id="260"/>
    <w:bookmarkStart w:name="z27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61"/>
    <w:bookmarkStart w:name="z28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62"/>
    <w:bookmarkStart w:name="z28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63"/>
    <w:bookmarkStart w:name="z28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264"/>
    <w:bookmarkStart w:name="z28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65"/>
    <w:bookmarkStart w:name="z28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66"/>
    <w:bookmarkStart w:name="z28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267"/>
    <w:bookmarkStart w:name="z28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268"/>
    <w:bookmarkStart w:name="z28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69"/>
    <w:bookmarkStart w:name="z28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70"/>
    <w:bookmarkStart w:name="z28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Утвердить бюджет Теренкульского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72"/>
    <w:bookmarkStart w:name="z29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27 571 тысяча тенге:</w:t>
      </w:r>
    </w:p>
    <w:bookmarkEnd w:id="273"/>
    <w:bookmarkStart w:name="z29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1 396 тысяч тенге;</w:t>
      </w:r>
    </w:p>
    <w:bookmarkEnd w:id="274"/>
    <w:bookmarkStart w:name="z29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1 040 тысяч тенге;</w:t>
      </w:r>
    </w:p>
    <w:bookmarkEnd w:id="275"/>
    <w:bookmarkStart w:name="z29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76"/>
    <w:bookmarkStart w:name="z29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25 135 тысяч тенге;</w:t>
      </w:r>
    </w:p>
    <w:bookmarkEnd w:id="277"/>
    <w:bookmarkStart w:name="z29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27 571 тысяча тенге;</w:t>
      </w:r>
    </w:p>
    <w:bookmarkEnd w:id="278"/>
    <w:bookmarkStart w:name="z29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79"/>
    <w:bookmarkStart w:name="z29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0"/>
    <w:bookmarkStart w:name="z30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81"/>
    <w:bookmarkStart w:name="z30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282"/>
    <w:bookmarkStart w:name="z30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83"/>
    <w:bookmarkStart w:name="z30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84"/>
    <w:bookmarkStart w:name="z30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285"/>
    <w:bookmarkStart w:name="z30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286"/>
    <w:bookmarkStart w:name="z30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87"/>
    <w:bookmarkStart w:name="z30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88"/>
    <w:bookmarkStart w:name="z30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2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Учесть в бюджетах сельских округов на 2020 год поступления трансфертов выделяемых из районного бюджета в общей сумме 204 100 тысяч тенге:</w:t>
      </w:r>
    </w:p>
    <w:bookmarkEnd w:id="290"/>
    <w:bookmarkStart w:name="z31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Акпатерский сельский округ – 520 тысяч тенге;</w:t>
      </w:r>
    </w:p>
    <w:bookmarkEnd w:id="291"/>
    <w:bookmarkStart w:name="z31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Брикский сельский округ – 1 233 тысячи тенге;</w:t>
      </w:r>
    </w:p>
    <w:bookmarkEnd w:id="292"/>
    <w:bookmarkStart w:name="z31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Болашакский сельский округ – 1 634 тысячи тенге;</w:t>
      </w:r>
    </w:p>
    <w:bookmarkEnd w:id="293"/>
    <w:bookmarkStart w:name="z31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Бостандыкский сельский округ – 4 370 тысяч тенге;</w:t>
      </w:r>
    </w:p>
    <w:bookmarkEnd w:id="294"/>
    <w:bookmarkStart w:name="z31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Жалпакталский сельский округ – 39 415 тысяч тенге;</w:t>
      </w:r>
    </w:p>
    <w:bookmarkEnd w:id="295"/>
    <w:bookmarkStart w:name="z31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Жанажолский сельский округ – 1 089 тысяч тенге;</w:t>
      </w:r>
    </w:p>
    <w:bookmarkEnd w:id="296"/>
    <w:bookmarkStart w:name="z31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Казталовский сельский округ – 133 448 тысяч тенге;</w:t>
      </w:r>
    </w:p>
    <w:bookmarkEnd w:id="297"/>
    <w:bookmarkStart w:name="z31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Кайындинский сельский округ –340 тысяч тенге;</w:t>
      </w:r>
    </w:p>
    <w:bookmarkEnd w:id="298"/>
    <w:bookmarkStart w:name="z31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Карасуский сельский округ – 8 120 тысяч тенге;</w:t>
      </w:r>
    </w:p>
    <w:bookmarkEnd w:id="299"/>
    <w:bookmarkStart w:name="z32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Караобинский сельский округ – 1 369 тысяч тенге;</w:t>
      </w:r>
    </w:p>
    <w:bookmarkEnd w:id="300"/>
    <w:bookmarkStart w:name="z32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Караозенский сельский округ – 1 035 тысяч тенге;</w:t>
      </w:r>
    </w:p>
    <w:bookmarkEnd w:id="301"/>
    <w:bookmarkStart w:name="z32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Коктерекский сельский округ – 1 982 тысячи тенге;</w:t>
      </w:r>
    </w:p>
    <w:bookmarkEnd w:id="302"/>
    <w:bookmarkStart w:name="z32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Кушанколский сельский округ – 2 266 тысяч тенге;</w:t>
      </w:r>
    </w:p>
    <w:bookmarkEnd w:id="303"/>
    <w:bookmarkStart w:name="z32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Талдыапанский сельский округ – 3 778 тысяч тенге;</w:t>
      </w:r>
    </w:p>
    <w:bookmarkEnd w:id="304"/>
    <w:bookmarkStart w:name="z32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Талдыкудукский сельский округ – 505 тысяч тенге;</w:t>
      </w:r>
    </w:p>
    <w:bookmarkEnd w:id="305"/>
    <w:bookmarkStart w:name="z32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Теренколский сельский округ – 2 996 тысяч тенге.";</w:t>
      </w:r>
    </w:p>
    <w:bookmarkEnd w:id="306"/>
    <w:bookmarkStart w:name="z32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07"/>
    <w:bookmarkStart w:name="z32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Казталовского районного маслихата (Н.Кажгалиев) обеспечить государственную регистрацию данного решения в органах юстиции.</w:t>
      </w:r>
    </w:p>
    <w:bookmarkEnd w:id="308"/>
    <w:bookmarkStart w:name="z32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3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Алтаев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Казталовского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2020 года № 51-1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Казталовского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 43-3</w:t>
            </w:r>
          </w:p>
        </w:tc>
      </w:tr>
    </w:tbl>
    <w:bookmarkStart w:name="z334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Акпатерского сельского округа на 2020 год</w:t>
      </w:r>
    </w:p>
    <w:bookmarkEnd w:id="310"/>
    <w:bookmarkStart w:name="z33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Казталовского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2020 года № 51-1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Казталовского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 43-3</w:t>
            </w:r>
          </w:p>
        </w:tc>
      </w:tr>
    </w:tbl>
    <w:bookmarkStart w:name="z338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Брикского сельского округа на 2020 год</w:t>
      </w:r>
    </w:p>
    <w:bookmarkEnd w:id="312"/>
    <w:bookmarkStart w:name="z33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Казталовского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2020 года № 51-1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Казталовского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 43-3</w:t>
            </w:r>
          </w:p>
        </w:tc>
      </w:tr>
    </w:tbl>
    <w:bookmarkStart w:name="z342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Болашакского сельского округа на 2020 год</w:t>
      </w:r>
    </w:p>
    <w:bookmarkEnd w:id="314"/>
    <w:bookmarkStart w:name="z34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Казталовского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2020 года № 51-1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Казталовского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 43-3</w:t>
            </w:r>
          </w:p>
        </w:tc>
      </w:tr>
    </w:tbl>
    <w:bookmarkStart w:name="z346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Бостандыкского сельского округа на 2020 год</w:t>
      </w:r>
    </w:p>
    <w:bookmarkEnd w:id="316"/>
    <w:bookmarkStart w:name="z347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1 825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Казталовского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2020 года № 51-1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Казталовского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 43-3</w:t>
            </w:r>
          </w:p>
        </w:tc>
      </w:tr>
    </w:tbl>
    <w:bookmarkStart w:name="z350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Жалпакталского сельского округа на 2020 год</w:t>
      </w:r>
    </w:p>
    <w:bookmarkEnd w:id="318"/>
    <w:bookmarkStart w:name="z35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Казталовского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2020 года № 51-1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Казталовского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 43-3</w:t>
            </w:r>
          </w:p>
        </w:tc>
      </w:tr>
    </w:tbl>
    <w:bookmarkStart w:name="z354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2020 год</w:t>
      </w:r>
    </w:p>
    <w:bookmarkEnd w:id="320"/>
    <w:bookmarkStart w:name="z35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1 621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Казталовского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2020 года № 51-1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Казталовского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 43-3</w:t>
            </w:r>
          </w:p>
        </w:tc>
      </w:tr>
    </w:tbl>
    <w:bookmarkStart w:name="z358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Казталовского сельского округа на 2020 год</w:t>
      </w:r>
    </w:p>
    <w:bookmarkEnd w:id="322"/>
    <w:bookmarkStart w:name="z35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366 476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366 842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Казталовского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2020 года № 51-1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Казталовского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 43-3</w:t>
            </w:r>
          </w:p>
        </w:tc>
      </w:tr>
    </w:tbl>
    <w:bookmarkStart w:name="z362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Кайындинского сельского округа на 2020 год</w:t>
      </w:r>
    </w:p>
    <w:bookmarkEnd w:id="324"/>
    <w:bookmarkStart w:name="z36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Казталовского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2020 года № 51-1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Казталовского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 43-3</w:t>
            </w:r>
          </w:p>
        </w:tc>
      </w:tr>
    </w:tbl>
    <w:bookmarkStart w:name="z366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2020 год</w:t>
      </w:r>
    </w:p>
    <w:bookmarkEnd w:id="326"/>
    <w:bookmarkStart w:name="z367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Казталовского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2020 года № 51-1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Казталовского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 43-3</w:t>
            </w:r>
          </w:p>
        </w:tc>
      </w:tr>
    </w:tbl>
    <w:bookmarkStart w:name="z370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Караобинского сельского округа на 2020 год</w:t>
      </w:r>
    </w:p>
    <w:bookmarkEnd w:id="328"/>
    <w:bookmarkStart w:name="z371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Казталовского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2020 года № 51-1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Казталовского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 43-3</w:t>
            </w:r>
          </w:p>
        </w:tc>
      </w:tr>
    </w:tbl>
    <w:bookmarkStart w:name="z374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Караозенского сельского округа на 2020 год</w:t>
      </w:r>
    </w:p>
    <w:bookmarkEnd w:id="330"/>
    <w:bookmarkStart w:name="z37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Казталовского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2020 года № 51-1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Казталовского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 43-3</w:t>
            </w:r>
          </w:p>
        </w:tc>
      </w:tr>
    </w:tbl>
    <w:bookmarkStart w:name="z378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Коктерекского сельского округа на 2020 год</w:t>
      </w:r>
    </w:p>
    <w:bookmarkEnd w:id="332"/>
    <w:bookmarkStart w:name="z37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Казталовского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2020 года № 51-1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Казталовского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 43-3</w:t>
            </w:r>
          </w:p>
        </w:tc>
      </w:tr>
    </w:tbl>
    <w:bookmarkStart w:name="z382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Кушанколского сельского округа на 2020 год</w:t>
      </w:r>
    </w:p>
    <w:bookmarkEnd w:id="334"/>
    <w:bookmarkStart w:name="z38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Казталовского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2020 года № 51-1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Казталовского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 43-3</w:t>
            </w:r>
          </w:p>
        </w:tc>
      </w:tr>
    </w:tbl>
    <w:bookmarkStart w:name="z386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Талдыапанского сельского округа на 2020 год</w:t>
      </w:r>
    </w:p>
    <w:bookmarkEnd w:id="336"/>
    <w:bookmarkStart w:name="z387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Казталовского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2020 года № 51-1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Казталовского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 43-3</w:t>
            </w:r>
          </w:p>
        </w:tc>
      </w:tr>
    </w:tbl>
    <w:bookmarkStart w:name="z390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Талдыкудукского сельского округа на 2020 год</w:t>
      </w:r>
    </w:p>
    <w:bookmarkEnd w:id="338"/>
    <w:bookmarkStart w:name="z391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Казталовского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2020 года № 51-1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Казталовского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 43-3</w:t>
            </w:r>
          </w:p>
        </w:tc>
      </w:tr>
    </w:tbl>
    <w:bookmarkStart w:name="z394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Теренкульского сельского округа на 2020 год</w:t>
      </w:r>
    </w:p>
    <w:bookmarkEnd w:id="340"/>
    <w:bookmarkStart w:name="z39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