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e7a9" w14:textId="36fe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Бәйтерек от 31 декабря 2019 года №42-2 "О бюджете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17 ноября 2020 года № 57-2. Зарегистрировано Департаментом юстиции Западно-Казахстанской области 19 ноября 2020 года № 6474. Утратило силу решением маслихата района Бәйтерек Западно-Казахстанской области от 30 марта 2021 года № 3-7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 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31 декабря 2019 года №42-2 "О бюджете района Бәйтерек на 2020-2022 годы" (зарегистрированное в Реестре государственной регистрации нормативных правовых актов №5926, опубликованное 6 января 2020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15 784 056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2 207 948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8 296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93 081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13 474 731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17 822 060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433 262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564 142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130 880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- 2 471 266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2 471 266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2 552 565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130 880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49 581 тысяча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учесть в районном бюджете на 2020 год поступление целевых трансфертов и кредитов из областного бюджета в общей сумме 3 362 640 тысяч тенге:";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краткосрочное профессиональное обучение по востребованным на рынке труда квалификациям и навыкам – 5 723 тысячи тенге;";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исключить;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пятым следующего содержания: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дополнительную потребность на заработную плату педагогам в связи с увеличением часов по дежурным классам на 2 четверти учебного года – 161 060 тысяч тенге;";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шестым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средний ремонт подъездной дороги к селу Белес, район Бәйтерек 0-9 километр – 89 743 тысячи тенге;";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седьмым следующего содержания: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средний ремонт подъездной дороги к селу Фурманово, район Бәйтерек 0-8 километр – 78 935 тысяч тенге;";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восьмым следующего содержания: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средний ремонт автодороги Переметное - Цыганово, район Бәйтерек 0-13 километр – 126 537 тысяч тенге;";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Предусмотреть в районном бюджете на 2020 год предоставление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прибывшим для работы и проживания в сельские населенные пункты.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районного маслихата (Терехов Г.) обеспечить государственную регистрацию данного решения в органах юстиции.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 1 января 2020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 № 57-2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 42-2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738"/>
        <w:gridCol w:w="1003"/>
        <w:gridCol w:w="1003"/>
        <w:gridCol w:w="104"/>
        <w:gridCol w:w="6124"/>
        <w:gridCol w:w="25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15 784 056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2 207 948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914 295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379 508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534 787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601 725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601 725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647 494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631 906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финансируемые из бюджета (сметы расходов) Национального Банка Республики Казахстан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финансируемые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13 474 731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13 474 372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13 474 372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Затраты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17 822 060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330 334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153 113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127 424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127 424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7 991 220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337 185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7 318 182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7 050 997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6 811 345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239 652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209 319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209 319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217 636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217 636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836 378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248 378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213 948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213 948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546 811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546 811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152 266 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1 730 386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173 221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125 628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112 526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1 554 665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1 431 261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1 431 261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777 986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478 907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478 907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478 907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236 267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4 406 935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4 401 615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4 401 615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2 869 261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1 381 854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948 172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948 172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203 288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689 884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689 884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454 685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433 262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564 142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564 142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564 142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564 142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564 142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-2 471 266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2 471 266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2 552 565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2 552 565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