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f3873" w14:textId="3ff38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Янайкинского сельского округа района Бәйтерек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13 января 2020 года № 43-19. Зарегистрировано Департаментом юстиции Западно-Казахстанской области 15 января 2020 года № 5997. Утратило силу решением маслихата района Бәйтерек Западно-Казахстанской области от 31 марта 2021 года № 3-27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3-27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Янайкинского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21 911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800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21 011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21 911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0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Бәйтерек Западно-Казахстанской области от 24.12.2020 </w:t>
      </w:r>
      <w:r>
        <w:rPr>
          <w:rFonts w:ascii="Times New Roman"/>
          <w:b w:val="false"/>
          <w:i w:val="false"/>
          <w:color w:val="000000"/>
          <w:sz w:val="28"/>
        </w:rPr>
        <w:t>№ 59-9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Янайкинского сельского округа на 2020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2019 года "О республиканском бюджете на 2020-2022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31 декабря 2019 года №42-2 "О бюджете района Бәйтерек на 2020 – 2022 годы" (зарегистрированное в Реестре государственной регистрации нормативных правовых актов №5926)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2020-2022 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2020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Учесть в бюджете сельского округа на 2020 год поступления субвенции передаваемых из районного бюджета в сумме 19 553 тысячи тенге.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Учесть в бюджете сельского округа на 2020 год поступления трансфертов передаваемых из районного бюджета в сумме 968 тысяч тенге.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Руководителю аппарата маслихата района Бәйтерек (Г.Терехов) обеспечить государственную регистрацию данного решения в органах юстиции.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Настоящее решение вводится в действие с 1 января 2020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Ислямов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№43-19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Янайкинского сельского округа на 2020 год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Бәйтерек Западно-Казахстанской области от 24.12.2020 </w:t>
      </w:r>
      <w:r>
        <w:rPr>
          <w:rFonts w:ascii="Times New Roman"/>
          <w:b w:val="false"/>
          <w:i w:val="false"/>
          <w:color w:val="ff0000"/>
          <w:sz w:val="28"/>
        </w:rPr>
        <w:t>№ 59-9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21 911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20 417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20 417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20 417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20 417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№43-19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Янайкинского сельского округа на 2021 год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21 955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20 461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20 461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20 461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20 461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№43-19</w:t>
            </w:r>
          </w:p>
        </w:tc>
      </w:tr>
    </w:tbl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Янайкинского сельского округа на 2022 год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21 955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20 461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20 461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20 461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20 461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