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77fc4" w14:textId="eb77f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Трекинского сельского округа района Бәйтерек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13 января 2020 года № 43-11. Зарегистрировано Департаментом юстиции Западно-Казахстанской области 15 января 2020 года № 5990. Утратило силу решением маслихата района Бәйтерек Западно-Казахстанской области от 31 марта 2021 года № 3-21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3-21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Трекинского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31 042 тысячи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12 179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18 863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39 006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-7 964 тысячи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7 964 тысячи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7 964 тысячи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Бәйтерек Западно-Казахстанской области от 24.12.2020 </w:t>
      </w:r>
      <w:r>
        <w:rPr>
          <w:rFonts w:ascii="Times New Roman"/>
          <w:b w:val="false"/>
          <w:i w:val="false"/>
          <w:color w:val="000000"/>
          <w:sz w:val="28"/>
        </w:rPr>
        <w:t>№ 59-12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Трекинского сельского округа на 2020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2019 года "О республиканском бюджете на 2020-2022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31 декабря 2019 года № 42-2 "О бюджете района Бәйтерек на 2020 – 2022 годы" (зарегистрированное в Реестре государственной регистрации нормативных правовых актов № 5926)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2020-2022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2020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бюджете сельского округа на 2020 год поступления субвенции передаваемых из районного бюджета в сумме 15 245 тысяч тенге.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Настоящее решение вводится в действие с 1 января 2020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Ислямов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 43-11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Трекинского сельского округа на 2020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Бәйтерек Западно-Казахстанской области от 24.12.2020 </w:t>
      </w:r>
      <w:r>
        <w:rPr>
          <w:rFonts w:ascii="Times New Roman"/>
          <w:b w:val="false"/>
          <w:i w:val="false"/>
          <w:color w:val="ff0000"/>
          <w:sz w:val="28"/>
        </w:rPr>
        <w:t>№ 59-12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39 006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-7 964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 43-11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Трекинского сельского округа на 2021 год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32 931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 43-11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Трекинского сельского округа на 2022 год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32 931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