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24030" w14:textId="c0240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Жанибекского районного маслихата от 10 января 2020 года №39-4 "О бюджете Жанибекского сельского округа Жанибекского района на 2020–2022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18 сентября 2020 года № 47-2. Зарегистрировано Департаментом юстиции Западно-Казахстанской области 22 сентября 2020 года № 6376. Утратило силу решением Жанибекского районного маслихата Западно-Казахстанской области от 31 марта 2021 года № 4-8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Жанибекского районного маслихата Западно-Казахстанской области от 31.03.2021 </w:t>
      </w:r>
      <w:r>
        <w:rPr>
          <w:rFonts w:ascii="Times New Roman"/>
          <w:b w:val="false"/>
          <w:i w:val="false"/>
          <w:color w:val="ff0000"/>
          <w:sz w:val="28"/>
        </w:rPr>
        <w:t>№ 4-8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10 января 2020 года №39-4 "О бюджете Жанибекского сельского округа Жанибекского района на 2020-2022 годы" (зарегистрированное в Реестре государственной регистрации нормативный правовых актов №5972, опубликованное 17 января 2020 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Жанибекского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340 463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23 262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317 201 тысяча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347 611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- 7 148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7 148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7 148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Жанибекского районного маслихата (Н.Уалиева)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Куаналиев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 сентября 2020 года №47-2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№39-4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Жанибекского сельского округа на 2020 год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338"/>
        <w:gridCol w:w="33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340 463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317 201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317 201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347 611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220 527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220 527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220 527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220 527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96 397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96 397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96 397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73 485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-7 148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7 148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