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077c" w14:textId="41e0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Борсинского сельского округа Жанибекского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января 2020 года № 39-2. Зарегистрировано Департаментом юстиции Западно-Казахстанской области 14 января 2020 года № 5975. Утратило силу решением Жанибекского районного маслихата Западно-Казахстанской области от 31 марта 2021 года № 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Борсинского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20 870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19 960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20 870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18.09.2020 </w:t>
      </w:r>
      <w:r>
        <w:rPr>
          <w:rFonts w:ascii="Times New Roman"/>
          <w:b w:val="false"/>
          <w:i w:val="false"/>
          <w:color w:val="000000"/>
          <w:sz w:val="28"/>
        </w:rPr>
        <w:t>№ 47-3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Борсинского сельского округа на 2020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2019 года №38-1 "О районном бюджете на 2020 – 2022 годы" (зарегистрированное в Реестре государственной регистрации нормативных правовых актов №5920).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Борсинского сельского округа на 2020 год поступления субвенции передаваемых из районного бюджета в сумме 19 760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2020 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 января 2020 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января 2020 года №39-2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18.09.2020 </w:t>
      </w:r>
      <w:r>
        <w:rPr>
          <w:rFonts w:ascii="Times New Roman"/>
          <w:b w:val="false"/>
          <w:i w:val="false"/>
          <w:color w:val="ff0000"/>
          <w:sz w:val="28"/>
        </w:rPr>
        <w:t>№ 47-3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39-2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2021 год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39-2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