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036c4" w14:textId="46036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Жангалинского районного маслихата от 10 января 2020 года № 42-2 "О бюджете Жанажолского сельского округа Жангалинского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23 декабря 2020 года № 56-2. Зарегистрировано Департаментом юстиции Западно-Казахстанской области 23 декабря 2020 года № 6592. Утратило силу решением Жангалинского районного маслихата Западно-Казахстанской области от 17 марта 2021 года № 3-12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Жангалинского районного маслихата Западно-Казахстанской области от 17.03.2021 </w:t>
      </w:r>
      <w:r>
        <w:rPr>
          <w:rFonts w:ascii="Times New Roman"/>
          <w:b w:val="false"/>
          <w:i w:val="false"/>
          <w:color w:val="ff0000"/>
          <w:sz w:val="28"/>
        </w:rPr>
        <w:t>№ 3-12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от 10 января 2020 года № 42-2 "О бюджете Жанажолского сельского округа Жангалинского района на 2020-2022 годы" (зарегистрированное в Реестре государственной регистрации нормативных правовых актов № 5954, опубликованное 21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Жанажолского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18 461 тысяча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1 900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16 561 тысяча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18 636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-175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175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175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Жангалинского районного маслихата (С.Успанова) обеспечить государственную регистрацию данного решения в органах юстиции.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Ешимов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Сисенғали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2020 года № 56-2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№42-2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Жанажолского сельского округа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6"/>
        <w:gridCol w:w="1106"/>
        <w:gridCol w:w="1502"/>
        <w:gridCol w:w="1502"/>
        <w:gridCol w:w="1502"/>
        <w:gridCol w:w="3091"/>
        <w:gridCol w:w="249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1 520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16 508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16 508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16 508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16 508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16 508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2 128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2 128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2 128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-175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Поступлениезаймов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