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299c" w14:textId="da929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2019 года №41-1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25 ноября 2020 года № 53-1. Зарегистрировано Департаментом юстиции Западно-Казахстанской области 30 ноября 2020 года № 6500. Утратило силу решением Жангалинского районного маслихата Западно-Казахстанской области от 17 марта 2021 года № 3-10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17.03.2021 </w:t>
      </w:r>
      <w:r>
        <w:rPr>
          <w:rFonts w:ascii="Times New Roman"/>
          <w:b w:val="false"/>
          <w:i w:val="false"/>
          <w:color w:val="ff0000"/>
          <w:sz w:val="28"/>
        </w:rPr>
        <w:t>№ 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27 декабря 2019 года №41-1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районном бюджете на 2020-2022 годы" (зарегистрированное в Реестре государственной регистрации нормативных правовых актов № 5922, опубликованное 6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5 915 886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666 647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9 261 тысяча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16 807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5 223 171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7 125 757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49 779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115 595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65 816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-1 259 650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1 259 650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1 244 104 тысяча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35 816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51 362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Жангалинского районного маслихата (С.Успанова)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2020 года № 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41-1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750"/>
        <w:gridCol w:w="1019"/>
        <w:gridCol w:w="1019"/>
        <w:gridCol w:w="6220"/>
        <w:gridCol w:w="2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5 915 886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666 647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210 602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194 694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685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5 223 171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5 223 171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5 223 171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7 125 757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122 751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104 423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104 423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Приватизация,управление коммунальным, постприватизационная деятельность и регулирование споров, связанных с этим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139 562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28 316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91 710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57 285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3 635 974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3 452 781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3 395 489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3 218 824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176 665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830 824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482 390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482 390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262 769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78 188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986 047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103 385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882 662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852 828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851 628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669 856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340 661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150 452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150 452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133 289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116 867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524 871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524 871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524 871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432 391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115 595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115 595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115 595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115 595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-1 259 650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1 259 650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1 244 104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1 244 104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1 244 104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1 244 104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