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a66e8" w14:textId="45a66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27 декабря 2019 года №41-1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17 сентября 2020 года № 51-1. Зарегистрировано Департаментом юстиции Западно-Казахстанской области 23 сентября 2020 года № 6378. Утратило силу решением Жангалинского районного маслихата Западно-Казахстанской области от 17 марта 2021 года № 3-10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17.03.2021 </w:t>
      </w:r>
      <w:r>
        <w:rPr>
          <w:rFonts w:ascii="Times New Roman"/>
          <w:b w:val="false"/>
          <w:i w:val="false"/>
          <w:color w:val="ff0000"/>
          <w:sz w:val="28"/>
        </w:rPr>
        <w:t>№ 3-10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27 декабря 2019 года №41-1 "О районном бюджете на 2020-2022 годы" (зарегистрированное в Реестре государственной регистрации нормативных правовых актов № 5922, опубликованное 6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6 378 788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670 769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9 626 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12 320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5 686 073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7 588 659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13 714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79 530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65 816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-1 223 585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1 223 585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1 208 039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35 816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51 362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Жангалинского районного маслихата (С.Успанова)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Саматов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2020 года № 51-1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41-1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750"/>
        <w:gridCol w:w="1019"/>
        <w:gridCol w:w="1019"/>
        <w:gridCol w:w="6220"/>
        <w:gridCol w:w="25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6 378 788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670 769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210 602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194 694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237 602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237 602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216 672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5 686 073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5 686 073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5 686 073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7 588 659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319 330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140 594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122 266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104 773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44 516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84 408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60 983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5 921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5 921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4 079 790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3 266 451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53 891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53 891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3 210 296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3 033 631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176 665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778 960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778 960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638 020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880 080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318 287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318 287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316 388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513 836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513 836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295 750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981 747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99 065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882 662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852 828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851 628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668 636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340 661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150 452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150 452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190 209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190 209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118 883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108 383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107 683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170 589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133 289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116 867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524 871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524 871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524 871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432 391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-1 223 585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1 223 585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1 208 039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1 208 039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1 208 039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1 208 039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