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98835" w14:textId="49988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27 декабря 2019 года №41-1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13 июля 2020 года № 50-1. Зарегистрировано Департаментом юстиции Западно-Казахстанской области 14 июля 2020 года № 6298. Утратило силу решением Жангалинского районного маслихата Западно-Казахстанской области от 17 марта 2021 года № 3-10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Жангалинского районного маслихата Западно-Казахстанской области от 17.03.2021 </w:t>
      </w:r>
      <w:r>
        <w:rPr>
          <w:rFonts w:ascii="Times New Roman"/>
          <w:b w:val="false"/>
          <w:i w:val="false"/>
          <w:color w:val="ff0000"/>
          <w:sz w:val="28"/>
        </w:rPr>
        <w:t>№ 3-10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27 декабря 2019 года №41-1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 районном бюджете на 2020-2022 годы" (зарегистрированное в Реестре государственной регистрации нормативных правовых актов № 5922, опубликованное 6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6 375 224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675 177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12 739 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4 799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5 682 509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8 247 407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13 714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79 530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65 816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-1 885 897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1 885 897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1 870 351 тысяча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35 816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51 362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Жангалинского районного маслихата (С.Успанова)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Саматов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 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июля 2020 года № 50-1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41-1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750"/>
        <w:gridCol w:w="1019"/>
        <w:gridCol w:w="1019"/>
        <w:gridCol w:w="6220"/>
        <w:gridCol w:w="25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6 375 224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675 177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210 453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194 545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237 602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237 602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218 417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5 682 509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5 682 509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5 682 509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8 247 407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265 250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129 294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110 966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97 974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105 270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58 928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3 700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3 700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3 700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3 700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4 058 970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3 244 805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49 634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49 634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3 195 171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3 017 818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177 353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776 197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776 197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88 687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638 020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961 991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354 493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354 493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354 493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543 541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543 541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323 082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76 364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63 957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54 357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1 610 141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633 648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577 499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577 499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976 493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948 659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948 659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702 169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362 239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150 452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150 452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211 787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211 787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118 483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108 983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107 683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179 287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142 304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125 882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44 189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526 686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526 686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526 686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453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434 206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57 757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65 816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65 816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65 816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-1 885 897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1 885 897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1 870 351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1 870 351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1 870 351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