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46893" w14:textId="3a468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Жангалинского районного маслихата от 27 декабря 2019 года №41-1 "О районном бюджете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Жангалинского районного маслихата Западно-Казахстанской области от 13 апреля 2020 года № 47-1. Зарегистрировано Департаментом юстиции Западно-Казахстанской области 14 апреля 2020 года № 6157. Утратило силу решением Жангалинского районного маслихата Западно-Казахстанской области от 17 марта 2021 года № 3-10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Жангалинского районного маслихата Западно-Казахстанской области от 17.03.2021 </w:t>
      </w:r>
      <w:r>
        <w:rPr>
          <w:rFonts w:ascii="Times New Roman"/>
          <w:b w:val="false"/>
          <w:i w:val="false"/>
          <w:color w:val="ff0000"/>
          <w:sz w:val="28"/>
        </w:rPr>
        <w:t>№ 3-10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 января 2001 года,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Жангалинского районного маслихата от 27 декабря 2019 года №41-1 "О районном бюджете на 2020-2022 годы" (зарегистрированное в Реестре государственной регистрации нормативных правовых актов № 5922, опубликованное 6 января 2020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5 388 521 тысяча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699 277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12 739 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4 799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4 671 706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7 260 704 тысячи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13 714 тысяч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79 530 тысяч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65 816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0 тенге: 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-1 885 897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1 885 897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1 870 351 тысяча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35 816 тысяч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51 362 тысячи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Жангалинского районного маслихата (С.Успанова) обеспечить государственную регистрацию данного решения в органах юстиции.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 1 января 2020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Э. Текебаев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 Сисенғали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апреля 2020 года № 47-1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41-1</w:t>
            </w: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0"/>
        <w:gridCol w:w="750"/>
        <w:gridCol w:w="1019"/>
        <w:gridCol w:w="1019"/>
        <w:gridCol w:w="6220"/>
        <w:gridCol w:w="254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5 388 521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699 277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221 953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19 908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202 045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245 202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245 202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223 417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221 000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2 417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6 081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1 754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1 659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2 668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2 624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2 624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12 739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5 729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6 334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6 334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4 799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1 638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1 638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3 161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3 161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4 671 706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4 671 706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4 671 706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7 260 704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267 207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124 594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18 328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18 328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106 266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97 974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2 499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чрезвычайного резерва местного исполнительного органа для ликвидации чрезвычайных ситуаций социального, природного и техногенного характера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5 793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30 686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30 686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30 686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111 927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18 834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18 834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38 165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22 165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54 928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23 425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31 503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3 700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3 700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3 700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3 700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3 427 310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37 968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 значения)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31 918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23 773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8 145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3 245 165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65 134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65 134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 значения)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3 180 031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3 000 318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179 713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144 177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144 177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12 017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88 687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6 854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резерва местного исполнительного органа на неотложные затраты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2 907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27 178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720 949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247 571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247 571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247 571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409 309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409 309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190 737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1 364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76 364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30 832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34 212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64 069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54 469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46 736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5 011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2 722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1 514 102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558 299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557 299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557 299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955 803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28 609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28 609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927 194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927 194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686 927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358 509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146 722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146 722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211 787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211 787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30 648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30 648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23 587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7 061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118 483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108 983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107 683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179 287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36 983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11 007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25 976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142 304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16 422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125 882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41 420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1 921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1 921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1 852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69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16 546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16 546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14 646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22 953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22 953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22 953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25 864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25 864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25 864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21 864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39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39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526 686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526 686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526 686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453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434 206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57 757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34 270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13 714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79 530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79 530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79 530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79 530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65 816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65 816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65 816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-1 885 897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1 885 897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1 870 351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1 870 351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1 870 351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1 870 351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35 816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35 816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35 816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51 362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51 362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51 362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