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6cdf" w14:textId="805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8 октября 2020 года № 46-1. Зарегистрировано Департаментом юстиции Западно-Казахстанской области 13 октября 2020 года № 6424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6 396 804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5 906 956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6 783 808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71 631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- 458 635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458 635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359 999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8"/>
        <w:gridCol w:w="5325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6 396 804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5 906 956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5 906 956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5 906 956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6 783 808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2 675 319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2 532 258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2 417 160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2 280 606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14 104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1 404 701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1 404 701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1 114 587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1 099 787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-458 635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