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5788b" w14:textId="04578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Муратсайского сельского округа Бокейординского района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10 января 2020 года № 35-4. Зарегистрировано Департаментом юстиции Западно-Казахстанской области 14 января 2020 года № 5964.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изложена в новой редакции на казахском языке, текст на русском языке не меняется решением Бокейординского районного маслихата Западно-Казахстанской области от 13.04.2020 </w:t>
      </w:r>
      <w:r>
        <w:rPr>
          <w:rFonts w:ascii="Times New Roman"/>
          <w:b w:val="false"/>
          <w:i w:val="false"/>
          <w:color w:val="ff0000"/>
          <w:sz w:val="28"/>
        </w:rPr>
        <w:t>№ 38-5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Муратсайского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20 293 тысячи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597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19 696 тысяч тенге;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20 293 тысячи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 0 тенге;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Бокейординского районного маслихата Западно-Казахстанской области от 07.12.2020 </w:t>
      </w:r>
      <w:r>
        <w:rPr>
          <w:rFonts w:ascii="Times New Roman"/>
          <w:b w:val="false"/>
          <w:i w:val="false"/>
          <w:color w:val="000000"/>
          <w:sz w:val="28"/>
        </w:rPr>
        <w:t>№ 48-4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сельского округа на 2020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30 декабря 2019 года №34-2 "О районном бюджете на 2020-2022 годы" (зарегистрированное в Реестре государственной регистрации нормативных правовых актов №5923).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на 2020 год поступления субвенции передаваемых из районного бюджета в сумме 19 819 тысяч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 подведомственных местным исполнительным органом,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Руководителю аппарата Бокейординского районного маслихата (А.Хайруллин) обеспечить государственную регистрацию данного решения в органах юстиции.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Махимов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 35-4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Муратсайского сельского округа на 2020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Бокейординского районного маслихата Западно-Казахстанской области от 07.12.2020 </w:t>
      </w:r>
      <w:r>
        <w:rPr>
          <w:rFonts w:ascii="Times New Roman"/>
          <w:b w:val="false"/>
          <w:i w:val="false"/>
          <w:color w:val="ff0000"/>
          <w:sz w:val="28"/>
        </w:rPr>
        <w:t>№ 48-4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(городов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346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35-4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Муратсайского сельского округа на 2021 год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2 020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35-4</w:t>
            </w:r>
          </w:p>
        </w:tc>
      </w:tr>
    </w:tbl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Муратсайского сельского округа на 2022 год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2 040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