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c85a" w14:textId="820c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30 декабря 2019 года № 45-6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18 сентября 2020 года № 53-2. Зарегистрировано Департаментом юстиции Западно-Казахстанской области 22 сентября 2020 года № 6370. Утратило силу решением Бурлинского районного маслихата Западно-Казахстанской области от 4 марта 2021 года № 2-7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30 декабря 2019 года № 45-6 «О районном бюджете на 2020-2022 годы»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Сноска. Утратило силу решением Бурлинского районного маслихата Западно-Казахстанской области от 04.03.2021 </w:t>
      </w:r>
      <w:r>
        <w:rPr>
          <w:rFonts w:ascii="Times New Roman"/>
          <w:b w:val="false"/>
          <w:i w:val="false"/>
          <w:color w:val="00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 Внести в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30 декабря 2019 года №45-6 «О районном бюджете на 2020-2022 годы» (зарегистрированное в Реестре государственной регистрации нормативных правовых актов №5919, опубликованное 6 января 2020 года в Эталонном контрольном банке нормативных правовых актов Республики Казахстан)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«1. Утвердить районный бюджет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- 15 678 305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- 11 157 344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- 157 731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- 273 860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- 4 089 370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- 18 758 113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- 817 151 тысяча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- 862 133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- 44 982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- 57 682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- 57 682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- 3 954 641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- 3 954 641 тысяча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- 3 154 669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- 225 736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- 1 025 708 тысяч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2020 - 2022 годы».»;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абзац первый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«4. Учесть в районном бюджете на 2020 год поступление целевых трансфертов и кредитов из республиканского бюджета в общей сумме 3 860 131 тысяча тенге:»;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абзац восьмой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«на обеспечение катетерами одноразового использования детей инвалидов с диагнозом Spina bifida - 228 тысяч тенге;»;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абзац двадцать первый изложить в следущей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«на кредитование для реализации мер социальной поддержки специалистов - 218 708 тысяч тенге;»;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абзац двадцать пятый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«на возмещение платежей населения по оплате коммунальных услуг в режиме чрезвычайного положения в Республике Казахстан - 83 670 тысяч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«5. Учесть в районном бюджете на 2020 год поступление целевых трансфертов и кредитов из областного бюджета в общей сумме 3 383 908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государственные гранты на реализацию новых-бизнес идей - 17 586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 краткосрочное профессиональное обучение по востребованным на рынке труда квалификациям и навыкам - 3 294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жилищных сертификатов как социальная помощь - 25 600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строительство девятиэтажного многоквартирного жилого дома в микрорайоне Карачаганак-1 города Aксай (пятно №37, без наружных инженерных сетей) - 726 747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строительство девятиэтажного многоквартирного жилого дома в микрорайоне Карачаганак-1 города Aксай (пятно №39, без наружных инженерных сетей) - 1 374 685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строительство девятиэтажного многоквартирного жилого дома в микрорайоне Карачаганак-1 города Aксай (пятно №38, без наружных инженерных сетей) - 325 350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строительство дорог четырнадцати улиц в южной части города Aксай - 145 466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капитальный ремонт дорог в микрорайоне Строительный - 4 в селе Кызылтал города Aксай - 486 617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реконструкция водопровода в селе Aкбулак Бурлинского района - 191 104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строительство и благоустройство околодомовой территории с установкой котельной к девятиэтажному многоквартирному жилому дому в микрорайоне десять города Aксай (пятно № 38) - 85 514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проект «Aлғашқы жұмыс орны» - 1 389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проект «Ұрпақтар келісім шарты» - 556 тысяч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«7. Утвердить резерв местного исполнительного органа района на 2020 год в размере 326 119 тысяч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«8. Утвердить распределение суммы субвенции и бюджетных изъятий нижестоящих бюджетов на 2020 год в размере 1 434 360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 Руководителю аппарата районного маслихата (Б.Б.Мукашева) обеспечить государственную регистрацию данного решения в органах юстиции.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 Настоящее решение вводится в действие с 1 января 2020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A. Aгаев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Секретарь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A. Куликешев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18 сентября 2020 года №53-2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30 декабря 2019 года №45-6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Районный бюджет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15 678 305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11 157 344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5 481 122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3 341 276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2 139 846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3 918 425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3 918 425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825 167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805 550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909 316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Aкцизы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4 089 370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4 089 370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4 089 370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18 758 113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337 359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маслихата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69 745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подаров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7 985 173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1 249 866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1 249 866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1 249 866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6 343 029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6 182 587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5 803 773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378 814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160 442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160 442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392 278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392 278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107 732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856 260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511 965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511 965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215 312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84 697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 и улучшение качества жизни инвалидов в Республике Казахстан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жилищных сертифиактов как социальная помощь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4 735 151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3 668 098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3 451 110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3 280 325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216 988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371 908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195 729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695 145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695 145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341 269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312 152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1 071 369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523 888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523 888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523 888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157 627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96 053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Aрхитектурная, градостроительная и строительная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1 574 284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1 507 184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1 507 184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463 277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765 530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224 469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1 625 998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1 625 998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1 625 998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1 434 360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817 151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862 133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218 708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-3 954 641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3 954 641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3 154 669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3 154 669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3 154 669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225 736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1 025 708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1 025 708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1 025 708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18 сентября 2020 года №53-2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30 декабря 2019 года №45-6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Распределение суммы субвенции и бюджетных изъятий нижестоящих бюджетов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6646"/>
        <w:gridCol w:w="3961"/>
        <w:gridCol w:w="2287"/>
      </w:tblGrid>
      <w:tr>
        <w:trPr>
          <w:trHeight w:val="345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районного значения,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</w:tr>
      <w:tr>
        <w:trPr>
          <w:trHeight w:val="34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Aксай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795 779,0</w:t>
            </w:r>
          </w:p>
        </w:tc>
      </w:tr>
      <w:tr>
        <w:trPr>
          <w:trHeight w:val="34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сельский округ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81 673,0</w:t>
            </w:r>
          </w:p>
        </w:tc>
      </w:tr>
      <w:tr>
        <w:trPr>
          <w:trHeight w:val="34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Пугачевский сельский округ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47 149,0</w:t>
            </w:r>
          </w:p>
        </w:tc>
      </w:tr>
      <w:tr>
        <w:trPr>
          <w:trHeight w:val="34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Aксуский сельский округ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43 447,0</w:t>
            </w:r>
          </w:p>
        </w:tc>
      </w:tr>
      <w:tr>
        <w:trPr>
          <w:trHeight w:val="34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Aкбулакский сельский округ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41 992,0</w:t>
            </w:r>
          </w:p>
        </w:tc>
      </w:tr>
      <w:tr>
        <w:trPr>
          <w:trHeight w:val="34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Достық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43 975,0</w:t>
            </w:r>
          </w:p>
        </w:tc>
      </w:tr>
      <w:tr>
        <w:trPr>
          <w:trHeight w:val="34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Бумакольский сельский округ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33 234,0</w:t>
            </w:r>
          </w:p>
        </w:tc>
      </w:tr>
      <w:tr>
        <w:trPr>
          <w:trHeight w:val="34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Приуральный сельский округ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95 863,0</w:t>
            </w:r>
          </w:p>
        </w:tc>
      </w:tr>
      <w:tr>
        <w:trPr>
          <w:trHeight w:val="34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Канайский сельский округ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42 733,0</w:t>
            </w:r>
          </w:p>
        </w:tc>
      </w:tr>
      <w:tr>
        <w:trPr>
          <w:trHeight w:val="34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45 403,0</w:t>
            </w:r>
          </w:p>
        </w:tc>
      </w:tr>
      <w:tr>
        <w:trPr>
          <w:trHeight w:val="34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сельский округ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48 509,0</w:t>
            </w:r>
          </w:p>
        </w:tc>
      </w:tr>
      <w:tr>
        <w:trPr>
          <w:trHeight w:val="34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Кентубекский сельский округ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43 308,0</w:t>
            </w:r>
          </w:p>
        </w:tc>
      </w:tr>
      <w:tr>
        <w:trPr>
          <w:trHeight w:val="34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сельский округ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40 911,0</w:t>
            </w:r>
          </w:p>
        </w:tc>
      </w:tr>
      <w:tr>
        <w:trPr>
          <w:trHeight w:val="34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 сельский округ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30 384,0</w:t>
            </w:r>
          </w:p>
        </w:tc>
      </w:tr>
      <w:tr>
        <w:trPr>
          <w:trHeight w:val="34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1 434 360,0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