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47db0" w14:textId="d347d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Аксай и сельских округов Бурлинского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10 января 2020 года № 46-1. Зарегистрировано Департаментом юстиции Западно-Казахстанской области 10 января 2020 года № 5931. Утратило силу решением Бурлинского районного маслихата Западно-Казахстанской области от 4 марта 2021 года № 2-7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04.03.2021 </w:t>
      </w:r>
      <w:r>
        <w:rPr>
          <w:rFonts w:ascii="Times New Roman"/>
          <w:b w:val="false"/>
          <w:i w:val="false"/>
          <w:color w:val="ff0000"/>
          <w:sz w:val="28"/>
        </w:rPr>
        <w:t>№ 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30 декабря 2019 года №45-6 "О районном бюджете на 2020 – 2022 годы" (зарегистрированное в Реестре государственной регистрации нормативных правовых актов №5919)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города Аксай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1 401 553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484 510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8 111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908 932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1 958 057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-556 504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556 504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484 111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72 393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Бурлинского районного маслихата Западно-Казахстанской области от 22.12.2020 </w:t>
      </w:r>
      <w:r>
        <w:rPr>
          <w:rFonts w:ascii="Times New Roman"/>
          <w:b w:val="false"/>
          <w:i w:val="false"/>
          <w:color w:val="000000"/>
          <w:sz w:val="28"/>
        </w:rPr>
        <w:t>№ 57-4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Утвердить бюджет Аксуского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44 943 тысячи тенге: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434 тысячи тенге;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414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44 095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44 943 тысячи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Бурлинского районного маслихата Западно-Казахстанской области от 22.12.2020 </w:t>
      </w:r>
      <w:r>
        <w:rPr>
          <w:rFonts w:ascii="Times New Roman"/>
          <w:b w:val="false"/>
          <w:i w:val="false"/>
          <w:color w:val="000000"/>
          <w:sz w:val="28"/>
        </w:rPr>
        <w:t>№ 57-4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Утвердить бюджет Акбулакского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43 678 тысяч тенге: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695 тысяч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261 тысяча тенге;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42 722 тысячи тенге;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43 678 тысяч тенге;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Бурлинского районного маслихата Западно-Казахстанской области от 22.12.2020 </w:t>
      </w:r>
      <w:r>
        <w:rPr>
          <w:rFonts w:ascii="Times New Roman"/>
          <w:b w:val="false"/>
          <w:i w:val="false"/>
          <w:color w:val="000000"/>
          <w:sz w:val="28"/>
        </w:rPr>
        <w:t>№ 57-4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Достық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48 245 тысяч тенге: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468 тысяч тенге;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тысяч тенге;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47 761 тысяча тенге;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48 245 тысяч тенге;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Бурлинского районного маслихата Западно-Казахстанской области от 22.12.2020 </w:t>
      </w:r>
      <w:r>
        <w:rPr>
          <w:rFonts w:ascii="Times New Roman"/>
          <w:b w:val="false"/>
          <w:i w:val="false"/>
          <w:color w:val="000000"/>
          <w:sz w:val="28"/>
        </w:rPr>
        <w:t>№ 57-4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Утвердить бюджет Бурлинского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100 383 тысячи тенге: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9 863 тысячи тенге;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802 тысячи тенге;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89 718 тысяч тенге;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103 778 тысяч тенге;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- 3 395 тысяч тенге;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3 395 тысяч тенге: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3 395 тысяч тенге.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Бурлинского районного маслихата Западно-Казахстанской области от 22.12.2020 </w:t>
      </w:r>
      <w:r>
        <w:rPr>
          <w:rFonts w:ascii="Times New Roman"/>
          <w:b w:val="false"/>
          <w:i w:val="false"/>
          <w:color w:val="000000"/>
          <w:sz w:val="28"/>
        </w:rPr>
        <w:t>№ 57-4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Утвердить бюджет Бумакольского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38 362 тысячи тенге: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1 562 тысячи тенге;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2 886 тысяч тенге;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33 914 тысячи тенге;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38 362 тысячи тенге;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Бурлинского районного маслихата Западно-Казахстанской области от 22.12.2020 </w:t>
      </w:r>
      <w:r>
        <w:rPr>
          <w:rFonts w:ascii="Times New Roman"/>
          <w:b w:val="false"/>
          <w:i w:val="false"/>
          <w:color w:val="000000"/>
          <w:sz w:val="28"/>
        </w:rPr>
        <w:t>№ 57-4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Утвердить бюджет Жарсуатского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54 329 тысяч тенге: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1 906 тысяч тенге;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- 5 515 тысяч тенге;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46 908 тысяч тенге;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54 329 тысяч тенге;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Бурлинского районного маслихата Западно-Казахстанской области от 22.12.2020 </w:t>
      </w:r>
      <w:r>
        <w:rPr>
          <w:rFonts w:ascii="Times New Roman"/>
          <w:b w:val="false"/>
          <w:i w:val="false"/>
          <w:color w:val="000000"/>
          <w:sz w:val="28"/>
        </w:rPr>
        <w:t>№ 57-4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Утвердить бюджет Канайского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44 396 тысяч тенге: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882 тысячи тенге;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тысяч тенге;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43 502 тысячи тенге;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44 396 тысяч тенге;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Бурлинского районного маслихата Западно-Казахстанской области от 22.12.2020 </w:t>
      </w:r>
      <w:r>
        <w:rPr>
          <w:rFonts w:ascii="Times New Roman"/>
          <w:b w:val="false"/>
          <w:i w:val="false"/>
          <w:color w:val="000000"/>
          <w:sz w:val="28"/>
        </w:rPr>
        <w:t>№ 57-4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Утвердить бюджет Карагандинского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41 851 тысяча тенге: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396 тысяч тенге;</w:t>
      </w:r>
    </w:p>
    <w:bookmarkEnd w:id="147"/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137 тысяч тенге;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49"/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41 318 тысяч тенге;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41 851 тысяча тенге;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52"/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53"/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4"/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55"/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6"/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57"/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8"/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59"/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0"/>
    <w:bookmarkStart w:name="z1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1"/>
    <w:bookmarkStart w:name="z1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Бурлинского районного маслихата Западно-Казахстанской области от 22.12.2020 </w:t>
      </w:r>
      <w:r>
        <w:rPr>
          <w:rFonts w:ascii="Times New Roman"/>
          <w:b w:val="false"/>
          <w:i w:val="false"/>
          <w:color w:val="000000"/>
          <w:sz w:val="28"/>
        </w:rPr>
        <w:t>№ 57-4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Утвердить бюджет Каракудукского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63"/>
    <w:bookmarkStart w:name="z1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32 384 тысячи тенге:</w:t>
      </w:r>
    </w:p>
    <w:bookmarkEnd w:id="164"/>
    <w:bookmarkStart w:name="z1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353 тысячи тенге;</w:t>
      </w:r>
    </w:p>
    <w:bookmarkEnd w:id="165"/>
    <w:bookmarkStart w:name="z1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66"/>
    <w:bookmarkStart w:name="z1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67"/>
    <w:bookmarkStart w:name="z1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32 031 тысяча тенге;</w:t>
      </w:r>
    </w:p>
    <w:bookmarkEnd w:id="168"/>
    <w:bookmarkStart w:name="z1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32 384 тысячи тенге;</w:t>
      </w:r>
    </w:p>
    <w:bookmarkEnd w:id="169"/>
    <w:bookmarkStart w:name="z1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70"/>
    <w:bookmarkStart w:name="z1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71"/>
    <w:bookmarkStart w:name="z17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72"/>
    <w:bookmarkStart w:name="z17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73"/>
    <w:bookmarkStart w:name="z17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4"/>
    <w:bookmarkStart w:name="z1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75"/>
    <w:bookmarkStart w:name="z1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76"/>
    <w:bookmarkStart w:name="z1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77"/>
    <w:bookmarkStart w:name="z18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8"/>
    <w:bookmarkStart w:name="z18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9"/>
    <w:bookmarkStart w:name="z18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Бурлинского районного маслихата Западно-Казахстанской области от 22.12.2020 </w:t>
      </w:r>
      <w:r>
        <w:rPr>
          <w:rFonts w:ascii="Times New Roman"/>
          <w:b w:val="false"/>
          <w:i w:val="false"/>
          <w:color w:val="000000"/>
          <w:sz w:val="28"/>
        </w:rPr>
        <w:t>№ 57-4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Утвердить бюджет Кентубекского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81"/>
    <w:bookmarkStart w:name="z18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49 522 тысячи тенге:</w:t>
      </w:r>
    </w:p>
    <w:bookmarkEnd w:id="182"/>
    <w:bookmarkStart w:name="z18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1 963 тысячи тенге;</w:t>
      </w:r>
    </w:p>
    <w:bookmarkEnd w:id="183"/>
    <w:bookmarkStart w:name="z18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84"/>
    <w:bookmarkStart w:name="z18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85"/>
    <w:bookmarkStart w:name="z18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47 559 тысяч тенге;</w:t>
      </w:r>
    </w:p>
    <w:bookmarkEnd w:id="186"/>
    <w:bookmarkStart w:name="z19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49 522 тысячи тенге;</w:t>
      </w:r>
    </w:p>
    <w:bookmarkEnd w:id="187"/>
    <w:bookmarkStart w:name="z19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88"/>
    <w:bookmarkStart w:name="z19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89"/>
    <w:bookmarkStart w:name="z19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90"/>
    <w:bookmarkStart w:name="z19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91"/>
    <w:bookmarkStart w:name="z19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92"/>
    <w:bookmarkStart w:name="z19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93"/>
    <w:bookmarkStart w:name="z19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94"/>
    <w:bookmarkStart w:name="z19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95"/>
    <w:bookmarkStart w:name="z19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6"/>
    <w:bookmarkStart w:name="z20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7"/>
    <w:bookmarkStart w:name="z20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Бурлинского районного маслихата Западно-Казахстанской области от 22.12.2020 </w:t>
      </w:r>
      <w:r>
        <w:rPr>
          <w:rFonts w:ascii="Times New Roman"/>
          <w:b w:val="false"/>
          <w:i w:val="false"/>
          <w:color w:val="000000"/>
          <w:sz w:val="28"/>
        </w:rPr>
        <w:t>№ 57-4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Утвердить бюджет Приуарального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99"/>
    <w:bookmarkStart w:name="z20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94 136 тысяч тенге:</w:t>
      </w:r>
    </w:p>
    <w:bookmarkEnd w:id="200"/>
    <w:bookmarkStart w:name="z20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2 398 тысяч тенге;</w:t>
      </w:r>
    </w:p>
    <w:bookmarkEnd w:id="201"/>
    <w:bookmarkStart w:name="z20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2 007 тысяч тенге;</w:t>
      </w:r>
    </w:p>
    <w:bookmarkEnd w:id="202"/>
    <w:bookmarkStart w:name="z20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03"/>
    <w:bookmarkStart w:name="z20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89 731 тысяча тенге;</w:t>
      </w:r>
    </w:p>
    <w:bookmarkEnd w:id="204"/>
    <w:bookmarkStart w:name="z20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94 136 тысяч тенге;</w:t>
      </w:r>
    </w:p>
    <w:bookmarkEnd w:id="205"/>
    <w:bookmarkStart w:name="z20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06"/>
    <w:bookmarkStart w:name="z21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07"/>
    <w:bookmarkStart w:name="z21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08"/>
    <w:bookmarkStart w:name="z21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09"/>
    <w:bookmarkStart w:name="z21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10"/>
    <w:bookmarkStart w:name="z21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211"/>
    <w:bookmarkStart w:name="z21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212"/>
    <w:bookmarkStart w:name="z21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213"/>
    <w:bookmarkStart w:name="z21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14"/>
    <w:bookmarkStart w:name="z21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15"/>
    <w:bookmarkStart w:name="z21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Бурлинского районного маслихата Западно-Казахстанской области от 22.12.2020 </w:t>
      </w:r>
      <w:r>
        <w:rPr>
          <w:rFonts w:ascii="Times New Roman"/>
          <w:b w:val="false"/>
          <w:i w:val="false"/>
          <w:color w:val="000000"/>
          <w:sz w:val="28"/>
        </w:rPr>
        <w:t>№ 57-4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Утвердить бюджет Пугачевского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17"/>
    <w:bookmarkStart w:name="z22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55 493 тысячи тенге:</w:t>
      </w:r>
    </w:p>
    <w:bookmarkEnd w:id="218"/>
    <w:bookmarkStart w:name="z22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6 395 тысяч тенге;</w:t>
      </w:r>
    </w:p>
    <w:bookmarkEnd w:id="219"/>
    <w:bookmarkStart w:name="z22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1 070 тысяч тенге;</w:t>
      </w:r>
    </w:p>
    <w:bookmarkEnd w:id="220"/>
    <w:bookmarkStart w:name="z22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21"/>
    <w:bookmarkStart w:name="z22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48 028 тысяч тенге;</w:t>
      </w:r>
    </w:p>
    <w:bookmarkEnd w:id="222"/>
    <w:bookmarkStart w:name="z22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57 829 тысяч тенге;</w:t>
      </w:r>
    </w:p>
    <w:bookmarkEnd w:id="223"/>
    <w:bookmarkStart w:name="z22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24"/>
    <w:bookmarkStart w:name="z22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25"/>
    <w:bookmarkStart w:name="z22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26"/>
    <w:bookmarkStart w:name="z23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27"/>
    <w:bookmarkStart w:name="z23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28"/>
    <w:bookmarkStart w:name="z23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229"/>
    <w:bookmarkStart w:name="z23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- 2 336 тысяч тенге;</w:t>
      </w:r>
    </w:p>
    <w:bookmarkEnd w:id="230"/>
    <w:bookmarkStart w:name="z23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2 336 тысяч тенге:</w:t>
      </w:r>
    </w:p>
    <w:bookmarkEnd w:id="231"/>
    <w:bookmarkStart w:name="z23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32"/>
    <w:bookmarkStart w:name="z23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33"/>
    <w:bookmarkStart w:name="z23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2 336 тысяч тенге.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Бурлинского районного маслихата Западно-Казахстанской области от 22.12.2020 </w:t>
      </w:r>
      <w:r>
        <w:rPr>
          <w:rFonts w:ascii="Times New Roman"/>
          <w:b w:val="false"/>
          <w:i w:val="false"/>
          <w:color w:val="000000"/>
          <w:sz w:val="28"/>
        </w:rPr>
        <w:t>№ 57-4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Утвердить бюджет Успенского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35"/>
    <w:bookmarkStart w:name="z23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47 496 тысячи тенге:</w:t>
      </w:r>
    </w:p>
    <w:bookmarkEnd w:id="236"/>
    <w:bookmarkStart w:name="z24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1 191 тысяча тенге;</w:t>
      </w:r>
    </w:p>
    <w:bookmarkEnd w:id="237"/>
    <w:bookmarkStart w:name="z24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682 тысячи тенге;</w:t>
      </w:r>
    </w:p>
    <w:bookmarkEnd w:id="238"/>
    <w:bookmarkStart w:name="z24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39"/>
    <w:bookmarkStart w:name="z24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45 623 тысячи тенге;</w:t>
      </w:r>
    </w:p>
    <w:bookmarkEnd w:id="240"/>
    <w:bookmarkStart w:name="z24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47 496 тысяч тенге;</w:t>
      </w:r>
    </w:p>
    <w:bookmarkEnd w:id="241"/>
    <w:bookmarkStart w:name="z24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42"/>
    <w:bookmarkStart w:name="z24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43"/>
    <w:bookmarkStart w:name="z24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44"/>
    <w:bookmarkStart w:name="z24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45"/>
    <w:bookmarkStart w:name="z24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46"/>
    <w:bookmarkStart w:name="z25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47"/>
    <w:bookmarkStart w:name="z25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248"/>
    <w:bookmarkStart w:name="z25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249"/>
    <w:bookmarkStart w:name="z25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50"/>
    <w:bookmarkStart w:name="z25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51"/>
    <w:bookmarkStart w:name="z25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2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Бурлинского районного маслихата Западно-Казахстанской области от 22.12.2020 </w:t>
      </w:r>
      <w:r>
        <w:rPr>
          <w:rFonts w:ascii="Times New Roman"/>
          <w:b w:val="false"/>
          <w:i w:val="false"/>
          <w:color w:val="000000"/>
          <w:sz w:val="28"/>
        </w:rPr>
        <w:t>№ 57-4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Установить гражданским служащим здравоохранения, социального обеспечения, образования, культуры, спорта, ветеринарии, лесного хозяйства и особо охраняемых природных территорий,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двадцать пять процентов должностных окладов по сравнению со ставками гражданских служащих, занимающимися этими видами деятельности в городских условиях, с 1 января 2020 года.</w:t>
      </w:r>
    </w:p>
    <w:bookmarkEnd w:id="253"/>
    <w:bookmarkStart w:name="z25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Руководителю аппарата районного маслихата (Б.Б.Мукашева) обеспечить государственную регистрацию данного решения в органах юстиции.</w:t>
      </w:r>
    </w:p>
    <w:bookmarkEnd w:id="254"/>
    <w:bookmarkStart w:name="z25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Настоящее решение вводится в действие с 1 января 2020 года.</w:t>
      </w:r>
    </w:p>
    <w:bookmarkEnd w:id="2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Шиганакова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№46-1</w:t>
            </w:r>
          </w:p>
        </w:tc>
      </w:tr>
    </w:tbl>
    <w:bookmarkStart w:name="z262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Аксай на 2020 год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Бурлинского районного маслихата Западно-Казахстанской области от 22.12.2020 </w:t>
      </w:r>
      <w:r>
        <w:rPr>
          <w:rFonts w:ascii="Times New Roman"/>
          <w:b w:val="false"/>
          <w:i w:val="false"/>
          <w:color w:val="ff0000"/>
          <w:sz w:val="28"/>
        </w:rPr>
        <w:t>№ 57-4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1401553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313333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313333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169869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908932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908932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1958057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681635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681635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681635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1135423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-556504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556504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484111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484111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№46-1</w:t>
            </w:r>
          </w:p>
        </w:tc>
      </w:tr>
    </w:tbl>
    <w:bookmarkStart w:name="z265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Аксай на 2021 год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1310352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696982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399754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399754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297228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1310352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742104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742104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742104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742104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№46-1</w:t>
            </w:r>
          </w:p>
        </w:tc>
      </w:tr>
    </w:tbl>
    <w:bookmarkStart w:name="z268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Аксай на 2022 год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1310352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312118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1310352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742104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742104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742104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742104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№46-1</w:t>
            </w:r>
          </w:p>
        </w:tc>
      </w:tr>
    </w:tbl>
    <w:bookmarkStart w:name="z271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2020 год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Бурлинского районного маслихата Западно-Казахстанской области от 22.12.2020 </w:t>
      </w:r>
      <w:r>
        <w:rPr>
          <w:rFonts w:ascii="Times New Roman"/>
          <w:b w:val="false"/>
          <w:i w:val="false"/>
          <w:color w:val="ff0000"/>
          <w:sz w:val="28"/>
        </w:rPr>
        <w:t>№ 57-4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№46-1</w:t>
            </w:r>
          </w:p>
        </w:tc>
      </w:tr>
    </w:tbl>
    <w:bookmarkStart w:name="z274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2021 год</w:t>
      </w:r>
    </w:p>
    <w:bookmarkEnd w:id="264"/>
    <w:bookmarkStart w:name="z27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№46-1</w:t>
            </w:r>
          </w:p>
        </w:tc>
      </w:tr>
    </w:tbl>
    <w:bookmarkStart w:name="z277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2022 год</w:t>
      </w:r>
    </w:p>
    <w:bookmarkEnd w:id="266"/>
    <w:bookmarkStart w:name="z27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№46-1</w:t>
            </w:r>
          </w:p>
        </w:tc>
      </w:tr>
    </w:tbl>
    <w:bookmarkStart w:name="z280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2020 год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Бурлинского районного маслихата Западно-Казахстанской области от 22.12.2020 </w:t>
      </w:r>
      <w:r>
        <w:rPr>
          <w:rFonts w:ascii="Times New Roman"/>
          <w:b w:val="false"/>
          <w:i w:val="false"/>
          <w:color w:val="ff0000"/>
          <w:sz w:val="28"/>
        </w:rPr>
        <w:t>№ 57-4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28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№46-1</w:t>
            </w:r>
          </w:p>
        </w:tc>
      </w:tr>
    </w:tbl>
    <w:bookmarkStart w:name="z283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2021 год</w:t>
      </w:r>
    </w:p>
    <w:bookmarkEnd w:id="270"/>
    <w:bookmarkStart w:name="z28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№46-1</w:t>
            </w:r>
          </w:p>
        </w:tc>
      </w:tr>
    </w:tbl>
    <w:bookmarkStart w:name="z286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2022 год</w:t>
      </w:r>
    </w:p>
    <w:bookmarkEnd w:id="272"/>
    <w:bookmarkStart w:name="z28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№46-1</w:t>
            </w:r>
          </w:p>
        </w:tc>
      </w:tr>
    </w:tbl>
    <w:bookmarkStart w:name="z289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Достық на 2020 год</w:t>
      </w:r>
    </w:p>
    <w:bookmarkEnd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Бурлинского районного маслихата Западно-Казахстанской области от 22.12.2020 </w:t>
      </w:r>
      <w:r>
        <w:rPr>
          <w:rFonts w:ascii="Times New Roman"/>
          <w:b w:val="false"/>
          <w:i w:val="false"/>
          <w:color w:val="ff0000"/>
          <w:sz w:val="28"/>
        </w:rPr>
        <w:t>№ 57-4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29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№46-1</w:t>
            </w:r>
          </w:p>
        </w:tc>
      </w:tr>
    </w:tbl>
    <w:bookmarkStart w:name="z292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Александровского сельского округа на 2021 год</w:t>
      </w:r>
    </w:p>
    <w:bookmarkEnd w:id="276"/>
    <w:bookmarkStart w:name="z29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№46-1</w:t>
            </w:r>
          </w:p>
        </w:tc>
      </w:tr>
    </w:tbl>
    <w:bookmarkStart w:name="z295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Александровского сельского округа на 2022 год</w:t>
      </w:r>
    </w:p>
    <w:bookmarkEnd w:id="278"/>
    <w:bookmarkStart w:name="z29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№46-1</w:t>
            </w:r>
          </w:p>
        </w:tc>
      </w:tr>
    </w:tbl>
    <w:bookmarkStart w:name="z298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Бурлинского сельского округа на 2020 год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Бурлинского районного маслихата Западно-Казахстанской области от 22.12.2020 </w:t>
      </w:r>
      <w:r>
        <w:rPr>
          <w:rFonts w:ascii="Times New Roman"/>
          <w:b w:val="false"/>
          <w:i w:val="false"/>
          <w:color w:val="ff0000"/>
          <w:sz w:val="28"/>
        </w:rPr>
        <w:t>№ 57-4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29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№46-1</w:t>
            </w:r>
          </w:p>
        </w:tc>
      </w:tr>
    </w:tbl>
    <w:bookmarkStart w:name="z301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Бурлинского сельского округа на 2021 год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№46-1</w:t>
            </w:r>
          </w:p>
        </w:tc>
      </w:tr>
    </w:tbl>
    <w:bookmarkStart w:name="z304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Бурлинского сельского округа на 2022 год</w:t>
      </w:r>
    </w:p>
    <w:bookmarkEnd w:id="284"/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№46-1</w:t>
            </w:r>
          </w:p>
        </w:tc>
      </w:tr>
    </w:tbl>
    <w:bookmarkStart w:name="z307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Бумакольского сельского округа на 2020 год</w:t>
      </w:r>
    </w:p>
    <w:bookmarkEnd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Бурлинского районного маслихата Западно-Казахстанской области от 22.12.2020 </w:t>
      </w:r>
      <w:r>
        <w:rPr>
          <w:rFonts w:ascii="Times New Roman"/>
          <w:b w:val="false"/>
          <w:i w:val="false"/>
          <w:color w:val="ff0000"/>
          <w:sz w:val="28"/>
        </w:rPr>
        <w:t>№ 57-4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0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№46-1</w:t>
            </w:r>
          </w:p>
        </w:tc>
      </w:tr>
    </w:tbl>
    <w:bookmarkStart w:name="z310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Бумакольского сельского округа на 2021 год</w:t>
      </w:r>
    </w:p>
    <w:bookmarkEnd w:id="288"/>
    <w:bookmarkStart w:name="z31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№46-1</w:t>
            </w:r>
          </w:p>
        </w:tc>
      </w:tr>
    </w:tbl>
    <w:bookmarkStart w:name="z313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Бумакольского сельского округа на 2022 год</w:t>
      </w:r>
    </w:p>
    <w:bookmarkEnd w:id="290"/>
    <w:bookmarkStart w:name="z31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№46-1</w:t>
            </w:r>
          </w:p>
        </w:tc>
      </w:tr>
    </w:tbl>
    <w:bookmarkStart w:name="z316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Жарсуатского сельского округа на 2020 год</w:t>
      </w:r>
    </w:p>
    <w:bookmarkEnd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Бурлинского районного маслихата Западно-Казахстанской области от 22.12.2020 </w:t>
      </w:r>
      <w:r>
        <w:rPr>
          <w:rFonts w:ascii="Times New Roman"/>
          <w:b w:val="false"/>
          <w:i w:val="false"/>
          <w:color w:val="ff0000"/>
          <w:sz w:val="28"/>
        </w:rPr>
        <w:t>№ 57-4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1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№46-1</w:t>
            </w:r>
          </w:p>
        </w:tc>
      </w:tr>
    </w:tbl>
    <w:bookmarkStart w:name="z319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Жарсуатского сельского округа на 2021 год</w:t>
      </w:r>
    </w:p>
    <w:bookmarkEnd w:id="294"/>
    <w:bookmarkStart w:name="z32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№46-1</w:t>
            </w:r>
          </w:p>
        </w:tc>
      </w:tr>
    </w:tbl>
    <w:bookmarkStart w:name="z322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Жарсуатского сельского округа на 2022 год</w:t>
      </w:r>
    </w:p>
    <w:bookmarkEnd w:id="296"/>
    <w:bookmarkStart w:name="z32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№46-1</w:t>
            </w:r>
          </w:p>
        </w:tc>
      </w:tr>
    </w:tbl>
    <w:bookmarkStart w:name="z325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Канайского сельского округа на 2020 год</w:t>
      </w:r>
    </w:p>
    <w:bookmarkEnd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Бурлинского районного маслихата Западно-Казахстанской области от 22.12.2020 </w:t>
      </w:r>
      <w:r>
        <w:rPr>
          <w:rFonts w:ascii="Times New Roman"/>
          <w:b w:val="false"/>
          <w:i w:val="false"/>
          <w:color w:val="ff0000"/>
          <w:sz w:val="28"/>
        </w:rPr>
        <w:t>№ 57-4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2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№46-1</w:t>
            </w:r>
          </w:p>
        </w:tc>
      </w:tr>
    </w:tbl>
    <w:bookmarkStart w:name="z328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Канайского сельского округа на 2021 год</w:t>
      </w:r>
    </w:p>
    <w:bookmarkEnd w:id="300"/>
    <w:bookmarkStart w:name="z32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№46-1</w:t>
            </w:r>
          </w:p>
        </w:tc>
      </w:tr>
    </w:tbl>
    <w:bookmarkStart w:name="z331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Канайского сельского округа на 2022 год</w:t>
      </w:r>
    </w:p>
    <w:bookmarkEnd w:id="302"/>
    <w:bookmarkStart w:name="z33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№46-1</w:t>
            </w:r>
          </w:p>
        </w:tc>
      </w:tr>
    </w:tbl>
    <w:bookmarkStart w:name="z334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Карагандинского сельского округа на 2020 год</w:t>
      </w:r>
    </w:p>
    <w:bookmarkEnd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Бурлинского районного маслихата Западно-Казахстанской области от 22.12.2020 </w:t>
      </w:r>
      <w:r>
        <w:rPr>
          <w:rFonts w:ascii="Times New Roman"/>
          <w:b w:val="false"/>
          <w:i w:val="false"/>
          <w:color w:val="ff0000"/>
          <w:sz w:val="28"/>
        </w:rPr>
        <w:t>№ 57-4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3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№46-1</w:t>
            </w:r>
          </w:p>
        </w:tc>
      </w:tr>
    </w:tbl>
    <w:bookmarkStart w:name="z337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Карагандинского сельского округа на 2021 год</w:t>
      </w:r>
    </w:p>
    <w:bookmarkEnd w:id="306"/>
    <w:bookmarkStart w:name="z33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№46-1</w:t>
            </w:r>
          </w:p>
        </w:tc>
      </w:tr>
    </w:tbl>
    <w:bookmarkStart w:name="z340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Карагандинского сельского округа на 2022 год</w:t>
      </w:r>
    </w:p>
    <w:bookmarkEnd w:id="308"/>
    <w:bookmarkStart w:name="z34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№46-1</w:t>
            </w:r>
          </w:p>
        </w:tc>
      </w:tr>
    </w:tbl>
    <w:bookmarkStart w:name="z343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Каракудукского сельского округа на 2020 год</w:t>
      </w:r>
    </w:p>
    <w:bookmarkEnd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Бурлинского районного маслихата Западно-Казахстанской области от 22.12.2020 </w:t>
      </w:r>
      <w:r>
        <w:rPr>
          <w:rFonts w:ascii="Times New Roman"/>
          <w:b w:val="false"/>
          <w:i w:val="false"/>
          <w:color w:val="ff0000"/>
          <w:sz w:val="28"/>
        </w:rPr>
        <w:t>№ 57-4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4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№46-1</w:t>
            </w:r>
          </w:p>
        </w:tc>
      </w:tr>
    </w:tbl>
    <w:bookmarkStart w:name="z346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Каракудукского сельского округа на 2021 год</w:t>
      </w:r>
    </w:p>
    <w:bookmarkEnd w:id="312"/>
    <w:bookmarkStart w:name="z34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№46-1</w:t>
            </w:r>
          </w:p>
        </w:tc>
      </w:tr>
    </w:tbl>
    <w:bookmarkStart w:name="z349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Каракудукского сельского округа на 2022 год</w:t>
      </w:r>
    </w:p>
    <w:bookmarkEnd w:id="314"/>
    <w:bookmarkStart w:name="z35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№46-1</w:t>
            </w:r>
          </w:p>
        </w:tc>
      </w:tr>
    </w:tbl>
    <w:bookmarkStart w:name="z352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Кентубекского сельского округа на 2020 год</w:t>
      </w:r>
    </w:p>
    <w:bookmarkEnd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Бурлинского районного маслихата Западно-Казахстанской области от 22.12.2020 </w:t>
      </w:r>
      <w:r>
        <w:rPr>
          <w:rFonts w:ascii="Times New Roman"/>
          <w:b w:val="false"/>
          <w:i w:val="false"/>
          <w:color w:val="ff0000"/>
          <w:sz w:val="28"/>
        </w:rPr>
        <w:t>№ 57-4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5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№46-1</w:t>
            </w:r>
          </w:p>
        </w:tc>
      </w:tr>
    </w:tbl>
    <w:bookmarkStart w:name="z355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Кентубекского сельского округа на 2021 год</w:t>
      </w:r>
    </w:p>
    <w:bookmarkEnd w:id="318"/>
    <w:bookmarkStart w:name="z35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№46-1</w:t>
            </w:r>
          </w:p>
        </w:tc>
      </w:tr>
    </w:tbl>
    <w:bookmarkStart w:name="z358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Кентубекского сельского округа на 2022 год</w:t>
      </w:r>
    </w:p>
    <w:bookmarkEnd w:id="320"/>
    <w:bookmarkStart w:name="z35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№46-1</w:t>
            </w:r>
          </w:p>
        </w:tc>
      </w:tr>
    </w:tbl>
    <w:bookmarkStart w:name="z361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Приурального сельского округа на 2020 год</w:t>
      </w:r>
    </w:p>
    <w:bookmarkEnd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решения Бурлинского районного маслихата Западно-Казахстанской области от 22.12.2020 </w:t>
      </w:r>
      <w:r>
        <w:rPr>
          <w:rFonts w:ascii="Times New Roman"/>
          <w:b w:val="false"/>
          <w:i w:val="false"/>
          <w:color w:val="ff0000"/>
          <w:sz w:val="28"/>
        </w:rPr>
        <w:t>№ 57-4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6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№46-1</w:t>
            </w:r>
          </w:p>
        </w:tc>
      </w:tr>
    </w:tbl>
    <w:bookmarkStart w:name="z364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Приурального сельского округа на 2021 год</w:t>
      </w:r>
    </w:p>
    <w:bookmarkEnd w:id="324"/>
    <w:bookmarkStart w:name="z36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№46-1</w:t>
            </w:r>
          </w:p>
        </w:tc>
      </w:tr>
    </w:tbl>
    <w:bookmarkStart w:name="z367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Приурального сельского округа на 2022 год</w:t>
      </w:r>
    </w:p>
    <w:bookmarkEnd w:id="326"/>
    <w:bookmarkStart w:name="z36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№46-1</w:t>
            </w:r>
          </w:p>
        </w:tc>
      </w:tr>
    </w:tbl>
    <w:bookmarkStart w:name="z370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Пугачевского сельского округа на 2020 год</w:t>
      </w:r>
    </w:p>
    <w:bookmarkEnd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37 - в редакции решения Бурлинского районного маслихата Западно-Казахстанской области от 22.12.2020 </w:t>
      </w:r>
      <w:r>
        <w:rPr>
          <w:rFonts w:ascii="Times New Roman"/>
          <w:b w:val="false"/>
          <w:i w:val="false"/>
          <w:color w:val="ff0000"/>
          <w:sz w:val="28"/>
        </w:rPr>
        <w:t>№ 57-4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7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№46-1</w:t>
            </w:r>
          </w:p>
        </w:tc>
      </w:tr>
    </w:tbl>
    <w:bookmarkStart w:name="z373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Пугачевского сельского округа на 2021 год</w:t>
      </w:r>
    </w:p>
    <w:bookmarkEnd w:id="330"/>
    <w:bookmarkStart w:name="z37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№46-1</w:t>
            </w:r>
          </w:p>
        </w:tc>
      </w:tr>
    </w:tbl>
    <w:bookmarkStart w:name="z376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Пугачевского сельского округа на 2022 год</w:t>
      </w:r>
    </w:p>
    <w:bookmarkEnd w:id="332"/>
    <w:bookmarkStart w:name="z37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46-1</w:t>
            </w:r>
          </w:p>
        </w:tc>
      </w:tr>
    </w:tbl>
    <w:bookmarkStart w:name="z379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на 2020 год</w:t>
      </w:r>
    </w:p>
    <w:bookmarkEnd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40 - в редакции решения Бурлинского районного маслихата Западно-Казахстанской области от 22.12.2020 </w:t>
      </w:r>
      <w:r>
        <w:rPr>
          <w:rFonts w:ascii="Times New Roman"/>
          <w:b w:val="false"/>
          <w:i w:val="false"/>
          <w:color w:val="ff0000"/>
          <w:sz w:val="28"/>
        </w:rPr>
        <w:t>№ 57-4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8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№46-1</w:t>
            </w:r>
          </w:p>
        </w:tc>
      </w:tr>
    </w:tbl>
    <w:bookmarkStart w:name="z382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на 2021 год</w:t>
      </w:r>
    </w:p>
    <w:bookmarkEnd w:id="336"/>
    <w:bookmarkStart w:name="z38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№46-1</w:t>
            </w:r>
          </w:p>
        </w:tc>
      </w:tr>
    </w:tbl>
    <w:bookmarkStart w:name="z385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на 2022 год</w:t>
      </w:r>
    </w:p>
    <w:bookmarkEnd w:id="338"/>
    <w:bookmarkStart w:name="z38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