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2ddf2" w14:textId="402dd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выпасы в некоторых направлениях села Тайпак Тайпакского сельского округа Акжаикского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Тайпакского сельского округа Акжаикского района Западно-Казахстанской области от 14 сентября 2020 года № 36. Зарегистрировано Департаментом юстиции Западно-Казахстанской области 14 сентября 2020 года № 6354. Утратило силу решением акима Тайпакского сельского округа Акжаикского района Западно-Казахстанской области от 9 апреля 2021 года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Тайпакского сельского округа Акжаикского района Западно-Казахстанской области от 09.04.2021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 и на основании представления главного государственного ветеринарно-санитарного инспектора государственного учреждения "Акжаикская районная территориальная инспекция Комитета ветеринарного контроля и надзора Министерства сельского хозяйства Республики Казахстан" от 8 сентября 2020 года №1-15/295, аким Тайпакского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ограничительные мероприятия на выпасы в направлении аэропорта, технического колледжа, электростанции, кладбищ, лесного хозяйства, телестанции, автостанции, коммунального хозяйства села Тайпак Тайпакского сельского округа Акжаикского района в связи с выявлением заболевания бруцеллеза среди мелкого рогатого скота.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акима Тайпакского сельского округа (Гапуова З.) обеспечить государственную регистрацию настоящего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Тайпакского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Шаленов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