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8d22" w14:textId="dc38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2019 года №39-2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23 декабря 2020 года № 56-2. Зарегистрировано Департаментом юстиции Западно-Казахстанской области 23 декабря 2020 года № 6594. Утратило силу решением Уральского городского маслихата Западно-Казахстанской области от 31 марта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27 декабря 2019 года №39-2 "О городском бюджете на 2020-2022 годы" (зарегистрированное в Реестре государственной регистрации нормативных правовых актов №5912, опубликованное 30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городской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53 792 971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28 868 947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277 574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5 423 020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19 223 430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65 811 206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 920 325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1 108 486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188 161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-12 938 560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12 938 560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16 552 993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4 830 881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1 216 448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Учесть, что в городском бюджете на 2020 год предусмотрены целевые трансферты и кредиты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14 769 556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661 823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538 306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 – 2 763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в условиях на дому – 43 946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жертвам бытового насилия – 2 443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98 848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34 425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47 685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катетерами одноразового использования детей инвалидов с диагнозом Spina bifida – 692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4 500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98 617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153 092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45 079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618 725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организаций среднего образования – 828 867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3 198 342 тысячи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924 678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127 885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2 382 117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1 843 818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861 865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148 486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194 525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для субъектов малого и среднего бизнеса – 1 562 952 тысячи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платежей населения по оплате коммунальных услуг в режиме чрезвычайного положения в Республике Казахстан – 323 866 тысяч тенге;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увеличение оплаты труда педагогов государственных организаций среднего и дополнительного образования в сфере физической культуры и спорта – 21 211 тысяч тенге;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общей сумме 4 452 128 тысяч тенге: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гранты на реализацию новых-бизнес идей – 24 674 тысячи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3 765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предоставления жилищных сертификатов как социальная помощь – 30 750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и улиц населенных пунктов – 1 224 364 тысячи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системы водоснабжения и водоотведения – 32 373 тысячи тенге;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854 325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702 927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1 023 465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33 068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9 000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школ города высокоскоростным широкополосным интернетом и увеличения скорости – 7 252 тысячи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общеобразовательное обучение – 506 165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8 794 685 тысяч тенге: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строительство систем тепло-, водоснабжения и водоотведения – 734 832 тысячи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проведение капитального ремонта общего имущества объектов кондоминиумов – 258 150 тысяч тенге;      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7 801 703 тысячи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Дорожной карты занятости кредиты из областного бюджета в общей сумме 7 758 308 тысяч тенге: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1 972 277 тысяч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 – 100 040 тысяч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1 130 614 тысяч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поддержку культурно-досуговой работы – 8 624 тысячи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подведомственных государственных учреждений и организаций – 48 192 тысячи тенге;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1 384 250 тысяч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2 198 807 тысяч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800 000 тысяч тенге;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бюджетов города районного значения, села, поселка, сельского округа для финансирования мер в рамках Дорожной карты занятости – 115 504 тысячи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города на 2020 год в размере 953 543 тысячи тенге.";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Руководителю аппарата Уральского городского маслихата (С.Давлетов) обеспечить государственную регистрацию данного решения в органах юстиции.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Сертеков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Каженов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2020 года № 56-2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39-2</w:t>
            </w:r>
          </w:p>
        </w:tc>
      </w:tr>
    </w:tbl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1077"/>
        <w:gridCol w:w="1077"/>
        <w:gridCol w:w="112"/>
        <w:gridCol w:w="5340"/>
        <w:gridCol w:w="31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53 792 971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28 868 947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15 969 379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5 446 501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10 522 878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9 014 702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9 014 702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2 512 029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1 770 791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645 681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1 131 945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667 737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277 574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5 423 020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4 851 603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4 851 603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571 417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19 223 430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19 221 684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65 811 206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27 676 545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6 020 495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6 020 495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3 580 846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2 439 649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19 981 702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19 791 437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18 769 875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1 021 562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1 674 348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1 674 348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1 095 159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3 998 127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1 309 510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1 238 450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1 238 450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2 387 408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2 387 408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533 069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504 873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765 452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301 209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22 732 556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16 039 995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15 589 871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11 050 624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4 539 247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2 092 146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2 037 078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1 075 172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4 600 415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4 600 415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982 248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2 087 514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1 527 039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1 399 227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6 883 718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6 359 418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6 359 418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2 559 575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3 423 672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518 900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955 426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955 311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953 543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953 543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382 102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920 325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1 108 486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188 161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-12 938 560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12 938 560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16 552 993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16 552 993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16 552 993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16 552 993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4 830 881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4 830 881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4 830 881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4 642 720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1 216 448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