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c769" w14:textId="25ec7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9 января 2020 года №39-3 "О бюджете поселков,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27 апреля 2020 года № 43-6. Зарегистрировано Департаментом юстиции Западно-Казахстанской области 28 апреля 2020 года № 6204. Утратило силу решением Уральского городского маслихата Западно-Казахстанской области от 31 марта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9 января 2020 года №39-3 "О бюджете поселков, сельского округа на 2020-2022 годы" (зарегистрированное в Реестре государственной регистрации нормативных правовых актов №5929, опубликованное 13 января 2020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поселка Зачаганск города Уральск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350 554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120 500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1 789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228 265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497 992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-147 438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147 438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126 490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20 948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Крылов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апреля 2020 года № 43 - 6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Уральского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января 2020 года № 39-3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096"/>
        <w:gridCol w:w="1490"/>
        <w:gridCol w:w="1490"/>
        <w:gridCol w:w="155"/>
        <w:gridCol w:w="3458"/>
        <w:gridCol w:w="351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350 554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497 992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414 829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179 549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179 504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селах,поселках, сельских округах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- 147 438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147 438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20 948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