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53b99" w14:textId="ee53b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Западно-Казахстанской области от 5 марта 2020 года № 41 "О некоторых вопросах субсидирования по направлениям субсидирования развития племенного животноводства, повышения продуктивности и качества продукции животноводства"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18 сентября 2020 года № 209. Зарегистрировано Департаментом юстиции Западно-Казахстанской области 22 сентября 2020 года № 6364. Утратило силу постановлением акимата Западно-Казахстанской области от 17 февраля 2021 года № 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17.02.2021 </w:t>
      </w:r>
      <w:r>
        <w:rPr>
          <w:rFonts w:ascii="Times New Roman"/>
          <w:b w:val="false"/>
          <w:i w:val="false"/>
          <w:color w:val="ff0000"/>
          <w:sz w:val="28"/>
        </w:rPr>
        <w:t>№ 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от 23 января 2001 года "О местном государственном управлении и самоуправлении в Республике Казахстан" 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 Министра сельского хозяйства Республики Казахстан от 15 марта 2019 года № 108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 в Реестре государственной регистрации нормативных правовых актов №18404)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5 марта 2020 года № 41 "О некоторых вопросах субсидирования по направлениям субсидирования развития племенного животноводства, повышения продуктивности и качества продукции животноводства" (зарегистрированное в Реестре государственной регистрации нормативных правовых актов № 6072, опубликованное 6 марта 2020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1-2 изложить в следующей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"1-1. Утвердить объемы субсидий по направлениям субсидирования развития племенного животноводства, повышения продуктивности и качества продукции животноводства до утверждения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17 июля 2020 года № 229 "О внесении изменений в приказ Министра сельского хозяйства Республики Казахстан от 15 марта 2019 года № 108 "Об утверждении Правил субсидирования развития племенного животноводства, повышения продуктивности и качества продукции животноводства",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Признать утратившими силу некоторые постановления акимата Западно-Казахстанской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указанного постановления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сельского хозяйства Западно-Казахстанской области", акимам районов и города Уральск принять необходимые меры для реализации данного постановления.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Государственному учреждению "Управление сельского хозяйства Западно-Казахстанской области" (Халиуллин Ж.Ж.) обеспечить государственную регистрацию данного постановления в органах юстиции.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данного постановления возложить на первого заместителя акима области Манкеева М.Н.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постановление вводится в действие со дня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Первый заместитель акима Западно-Казахстанской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Манкеев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2020 года № 209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2020 года № 41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животноводства, повышения продуктивности и качества продукции </w:t>
      </w:r>
      <w:r>
        <w:br/>
      </w:r>
      <w:r>
        <w:rPr>
          <w:rFonts w:ascii="Times New Roman"/>
          <w:b/>
          <w:i w:val="false"/>
          <w:color w:val="000000"/>
        </w:rPr>
        <w:t>животноводства в пределах средств, выделенных из местного бюджета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6"/>
        <w:gridCol w:w="4774"/>
        <w:gridCol w:w="833"/>
        <w:gridCol w:w="1674"/>
        <w:gridCol w:w="2247"/>
        <w:gridCol w:w="2016"/>
      </w:tblGrid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субсидирования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единицу, тенге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 случной сезон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25 231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252 310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и мясо-молочных пород, используемых для воспроизводства стада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 случной сезон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отечественного племенного быка-производителя мясных и мясо-молочных пород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приобретен-ная голова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88 500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приобретен-ная голова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стран Содружества независимых государств, Украины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121 950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Австралии, стран Северной и Южной Америки, стран Европы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импортированного маточного поголовья крупного рогатого скота, соответствующее породному происхождению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бычков, реализованных или перемещенных на откорм в откормочные площадки вместимостью не менее 1000 голов единовременно или на мясоперерабатывающие предприятия с убойной мощностью 50 голов в сутки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468 730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молока: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400 голов</w:t>
            </w:r>
          </w:p>
        </w:tc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реализован-ный или переработан-ный килограмм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157 328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4 719,8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142 165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2 843,3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135 500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услуги по искусственному осеменению маточного поголовья крупного рогатого скота молочного и молочно-мясного направления в крестьянских (фермерских) хозяйствах и сельскохозяйственных кооперативах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осемененная голова в текущем году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30 873,1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5 000 тонн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реализован-ный килограмм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166 667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 миллионов штук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реализован-ная штука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13 968 399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15 365,2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15 365,2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овец</w:t>
            </w:r>
          </w:p>
        </w:tc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 случной сезон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4 355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9 022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22 555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отечественных племенных овец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приобретен-ная голова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1 452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баранчиков, реализованных на откорм в откормочные площадки вместимостью не менее 5000 голов единовременно или на мясоперерабатывающие предприятия с убойной мощностью 300 голов в сутки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реализован-ная голова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742 909,4</w:t>
            </w:r>
          </w:p>
        </w:tc>
      </w:tr>
    </w:tbl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США – Соединенные Штаты Америки.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2020 года № 209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2020 года № 41</w:t>
            </w:r>
          </w:p>
        </w:tc>
      </w:tr>
    </w:tbl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12 апреля 2019 года №91 "О некоторых вопросах субсидирования по направлениям субсидирования развития племенного животноводства, повышения продуктивности и качества продукции животноводства" (зарегистрированное в Реестре государственной регистрации нормативных правовых актов №5628, опубликованное 16 апреля 2019 года в Эталонном контрольном банке нормативных правовых актов Республики Казахстан).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28 июня 2019 года №153 "О внесении изменения в постановление акимата Западно-Казахстанской области от 12 апреля 2019 года №91 "О некоторых вопросах субсидирования по направлениям субсидирования развития племенного животноводства, повышения продуктивности и качества продукции животноводства" (зарегистрированное в Реестре государственной регистрации нормативных правовых актов №5743, опубликованное 2 июля 2019 года в Эталонном контрольном банке нормативных правовых актов Республики Казахстан).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23 октября 2019 года №274 "О внесении изменения в постановление акимата Западно-Казахстанской области от 12 апреля 2019 года №91 "О некоторых вопросах субсидирования по направлениям субсидирования развития племенного животноводства, повышения продуктивности и качества продукции животноводства" (зарегистрированное в Реестре государственной регистрации нормативных правовых актов №5842, опубликованное 25 октября 2019 года в Эталонном контрольном банке нормативных правовых актов Республики Казахстан).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19 декабря 2019 года №336 "О внесении изменения в постановление акимата Западно-Казахстанской области от 12 апреля 2019 года №91 "О некоторых вопросах субсидирования по направлениям субсидирования развития племенного животноводства, повышения продуктивности и качества продукции животноводства" (зарегистрированное в Реестре государственной регистрации нормативных правовых актов №5902, опубликованное 20 декабря 2019 года в Эталонном контрольном банке нормативных правовых актов Республики Казахстан).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