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244f3" w14:textId="a624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 июня 2020 года № 125. Зарегистрировано Департаментом юстиции Западно-Казахстанской области 3 июня 2020 года № 6267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постановления акимата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ветеринарии Западно-Казахстанской области" (Нурмаганбетов С.Б.) обеспечить государственную регистрацию данного постановления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первого заместителя акима Западно-Казахстанской области Манкеева М.Н.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2020 года № 125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27 октября 2015 года № 328 "Об утверждении регламентов государственных услуг в области ветеринарии Западно-Казахстанской области" (зарегистрированное в Реестре государственной регистрации нормативных правовых актов № 4152, опубликованное 26 января 2016 года в информационно-правовой системе "Әділет");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15 апреля 2016 года № 120 "О внесении изменений в постановление акимата Западно-Казахстанской области от 27 октября 2015 года № 328 "Об утверждении регламентов государственных услуг в области ветеринарии Западно-Казахстанской области" (зарегистрированное в Реестре государственной регистрации нормативных правовых актов № 4404, опубликованное 30 мая 2016 года в информационно-правовой системе "Әділет");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6 января 2017 года № 9 "О внесении изменения в постановление акимата Западно-Казахстанской области от 27 октября 2015 года № 328 "Об утверждении регламентов государственных услуг в области ветеринарии Западно-Казахстанской области" (зарегистрированное в Реестре государственной регистрации нормативных правовых актов № 4680, опубликованное 16 февраля 2017 года в Эталонном контрольном банке нормативных правовых актов Республики Казахстан);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22 сентября 2017 года № 241 "О внесении изменений в постановление акимата Западно-Казахстанской области от 27 октября 2015 года № 328 "Об утверждении регламентов государственных услуг в области ветеринарии Западно-Казахстанской области" (зарегистрированное в Реестре государственной регистрации нормативных правовых актов № 4913, опубликованное 24 октября 2017 года в Эталонном контрольном банке нормативных правовых актов Республики Казахстан);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13 декабря 2018 года № 290 "О внесении изменения в постановление акимата Западно-Казахстанской области от 27 октября 2015 года № 328 "Об утверждении регламентов государственных услуг в области ветеринарии Западно-Казахстанской области" (зарегистрированное в Реестре государственной регистрации нормативных правовых актов № 5444, опубликованное 28 декабря 2018 года в Эталонном контрольном банке нормативных правовых актов Республики Казахстан);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30 июля 2019 года № 184 "О внесении изменений в постановление акимата Западно-Казахстанской области от 27 октября 2015 года № 328 "Об утверждении регламентов государственных услуг в области ветеринарии Западно-Казахстанской области" (зарегистрированное в Реестре государственной регистрации нормативных правовых актов № 5751, опубликованное 16 августа 2019 года в Эталонном контрольном банке нормативных правовых актов Республики Казахстан).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