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662d" w14:textId="3136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Западно-Казахстанской области от 5 марта 2020 года № 41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13 мая 2020 года № 102. Зарегистрировано Департаментом юстиции Западно-Казахстанской области 13 мая 2020 года № 6230. Утратило силу постановлением акимата Западно-Казахстанской области от 17 февраля 2021 года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17.02.2021 </w:t>
      </w:r>
      <w:r>
        <w:rPr>
          <w:rFonts w:ascii="Times New Roman"/>
          <w:b w:val="false"/>
          <w:i w:val="false"/>
          <w:color w:val="ff0000"/>
          <w:sz w:val="28"/>
        </w:rPr>
        <w:t>№ 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23 января 2001 года "О местном государственном управлении и самоуправлении в Республике Казахстан"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сельского хозяйства Республики Казахстан от 15 марта 2019 года №108 "Об 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№18404)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5 марта 2020 года № 41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№ 6072, опубликованное 6 марта 2020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объемы субсидий по направлениям субсидирования развития племенного животноводства, повышения продуктивности и качества продукции животноводства в пределах средств, выделенных из местного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Утвердить объемы субсидий по направлениям субсидирования развития племенного животноводства, повышения продуктивности и качества продукции животноводства в пределах средств, выделенных из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области", акимам районов и города Уральск принять необходимые меры для реализации данного постановления.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сельского хозяйства Западно-Казахстанской области" (Есенгалиев Б.А.) обеспечить государственную регистрацию данного постановления в органах юстиции.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данного постановления возложить на первого заместителя акима области Манкеева М.Н.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Западно-Казахстанской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2020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2020 года № 41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в пределах средств, выделенных из местного бюджета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3649"/>
        <w:gridCol w:w="647"/>
        <w:gridCol w:w="2001"/>
        <w:gridCol w:w="2686"/>
        <w:gridCol w:w="2413"/>
      </w:tblGrid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100 355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1 003 550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286 440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508 800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2 583 790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35 136 364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2 789 636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СНГ – Содружество Независимых Государств.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2020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2020 года № 41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в пределах средств, выделенных из республиканского бюджета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2374"/>
        <w:gridCol w:w="767"/>
        <w:gridCol w:w="2371"/>
        <w:gridCol w:w="2858"/>
        <w:gridCol w:w="2859"/>
      </w:tblGrid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11 175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