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5343" w14:textId="97d5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33-5. Зарегистрировано Департаментом юстиции Западно-Казахстанской области 19 марта 2020 года № 6089. Утратило силу решением Западно-Казахстанского областного маслихата от 30 сентября 2020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2016 года № 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 4643, опубликованное 12 января 2017 года в газете "Приуралье")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"Дополнительно предоставляемые лекарственные средства и специализированные лечебные продукты отдельным категориям граждан при амбулаторном лечении бесплатно и на льготных условиях":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с порядковым номером 19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1"/>
        <w:gridCol w:w="589"/>
        <w:gridCol w:w="2806"/>
        <w:gridCol w:w="4406"/>
        <w:gridCol w:w="2438"/>
      </w:tblGrid>
      <w:tr>
        <w:trPr>
          <w:trHeight w:val="30" w:hRule="atLeast"/>
        </w:trPr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Вигабатрин, таблетка, покрытая оболочкой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