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59ca3" w14:textId="c959c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Шемонаихинского района на 2021-2023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Шемонаихинского районного маслихата Восточно-Казахстанской области от 29 декабря 2020 года № 60/2-VI. Зарегистрировано Департаментом юстиции Восточно-Казахстанской области 8 января 2021 года № 8324. Прекращено действие в связи с истечением срока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73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 - Казахстанского областного маслихата от 14 декабря 2020 года № 44/495-VI "Об областном бюджете на 2021-2023 годы" (зарегистрировано в Реестре государственной регистрации нормативных правовых актов за № 7989) Шемонаихинский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районный бюджет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7 260 208,8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2 285 792,0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12 650,0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89 731,0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4 872 035,8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7 441 590,9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16 024,0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24 544,0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8 520,0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-197 406,1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197 406,1тысяч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24 544,0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8 520,0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181 382,1 тысячи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Шемонаихинского районного маслихата Восточно-Казахстанской области от 13.12.2021 </w:t>
      </w:r>
      <w:r>
        <w:rPr>
          <w:rFonts w:ascii="Times New Roman"/>
          <w:b w:val="false"/>
          <w:i w:val="false"/>
          <w:color w:val="ff0000"/>
          <w:sz w:val="28"/>
        </w:rPr>
        <w:t>№ 12/2-VII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Принять к исполнению на 2021 год нормативы распределения доходов в бюджет района по социальному налогу, индивидуальному подоходному налогу с доходов, облагаемых у источника выплаты в размере 100 процентов,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14 декабря 2020 года № 44/495-VI "Об областном бюджете на 2021-2023 годы" (зарегистрировано в Реестре государственной регистрации нормативных правовых актов за № 7989).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Учесть в районном бюджете объем бюджетных субвенции, переданных из областного бюджета в бюджет района на 2021 год в сумме 3 409 981 тысяча тенге, на 2022 год в сумме 3 420 869 тысяч тенге и на 2023 год в сумме 3 431 132 тысячи тенге.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Предусмотреть в районном бюджете на 2021 год объемы субвенций, передаваемых из районного бюджета в бюджеты города районного значения, поселков, сельских округов в сумме 276 015 тысяч тенге, в том числе: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Шемонаиха – 43 030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поселок Первомайский - 20 368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поселок Усть-Таловка - 56 306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Верх-Убинский сельский округ – 20 648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Выдрихинский сельский округ – 22 419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Волчанский сельский округ – 20 282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Вавилонский сельский округ - 6 318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Зевакинский сельский округ – 20 361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Каменевский сельский округ -18 646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Октябрьский сельский округ- 22 270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Разинский сельский округ- 25 367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5. исключен решением Шемонаихинского районного маслихата Восточно-Казахстанской области от 18.03.2021 </w:t>
      </w:r>
      <w:r>
        <w:rPr>
          <w:rFonts w:ascii="Times New Roman"/>
          <w:b w:val="false"/>
          <w:i w:val="false"/>
          <w:color w:val="ff0000"/>
          <w:sz w:val="28"/>
        </w:rPr>
        <w:t>№ 3/2-VII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Утвердить резерв местного исполнительного органа района на 2021 год в сумме 38 661,0 тысяча тенге.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6 в редакции решения Шемонаихинского районного маслихата Восточно-Казахстанской области от 13.12.2021 </w:t>
      </w:r>
      <w:r>
        <w:rPr>
          <w:rFonts w:ascii="Times New Roman"/>
          <w:b w:val="false"/>
          <w:i w:val="false"/>
          <w:color w:val="ff0000"/>
          <w:sz w:val="28"/>
        </w:rPr>
        <w:t>№ 12/2-VII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Предусмотреть в районном бюджете на 2021 год целевые текущие трансферты из областного бюджета на социальную помощь отдельным категориям нуждающихся граждан в сумме 45 655,0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7 в редакции решения Шемонаихинского районного маслихата Восточно-Казахстанской области от 03.08.2021 </w:t>
      </w:r>
      <w:r>
        <w:rPr>
          <w:rFonts w:ascii="Times New Roman"/>
          <w:b w:val="false"/>
          <w:i w:val="false"/>
          <w:color w:val="ff0000"/>
          <w:sz w:val="28"/>
        </w:rPr>
        <w:t>№ 6/2-VII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Предусмотреть в районном бюджете на 2021 год целевые текущие трансферты из областного бюджета в сумме 165 533,0 тысячи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в редакции решения Шемонаихинского районного маслихата Восточно-Казахстанской области от 03.08.2021 </w:t>
      </w:r>
      <w:r>
        <w:rPr>
          <w:rFonts w:ascii="Times New Roman"/>
          <w:b w:val="false"/>
          <w:i w:val="false"/>
          <w:color w:val="ff0000"/>
          <w:sz w:val="28"/>
        </w:rPr>
        <w:t>№ 6/2-VII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Предусмотреть в районном бюджете на 2021 год целевые трансферты на развитие из областного бюджета в сумме 16 471,0 тысяча тенге.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в редакции решения Шемонаихинского районного маслихата Восточно-Казахстанской области от 03.08.2021 </w:t>
      </w:r>
      <w:r>
        <w:rPr>
          <w:rFonts w:ascii="Times New Roman"/>
          <w:b w:val="false"/>
          <w:i w:val="false"/>
          <w:color w:val="ff0000"/>
          <w:sz w:val="28"/>
        </w:rPr>
        <w:t>№ 6/2-VII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Предусмотреть в районном бюджете на 2021 год целевые текущие трансферты из республиканского бюджета в сумме 272 955 тысяч тенге.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в редакции решения Шемонаихинского районного маслихата Восточно-Казахстанской области от 03.08.2021 </w:t>
      </w:r>
      <w:r>
        <w:rPr>
          <w:rFonts w:ascii="Times New Roman"/>
          <w:b w:val="false"/>
          <w:i w:val="false"/>
          <w:color w:val="ff0000"/>
          <w:sz w:val="28"/>
        </w:rPr>
        <w:t>№ 6/2-VII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Предусмотреть в районном бюджете на 2021 год целевые трансферты на развитие из республиканского бюджета в сумме 799 267 тысяч тенге.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в редакции решения Шемонаихинского районного маслихата Восточно-Казахстанской области от 18.03.2021 </w:t>
      </w:r>
      <w:r>
        <w:rPr>
          <w:rFonts w:ascii="Times New Roman"/>
          <w:b w:val="false"/>
          <w:i w:val="false"/>
          <w:color w:val="ff0000"/>
          <w:sz w:val="28"/>
        </w:rPr>
        <w:t>№ 3/2-VII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11-1. Предусмотреть в районном бюджете на 2021 год целевые текущие трансферты из Национального фонда Республики Казахстан в сумме 197 550,0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11-1 в соответствии с решением Шемонаихинского районного маслихата Восточно-Казахстанской области от 03.08.2021 </w:t>
      </w:r>
      <w:r>
        <w:rPr>
          <w:rFonts w:ascii="Times New Roman"/>
          <w:b w:val="false"/>
          <w:i w:val="false"/>
          <w:color w:val="ff0000"/>
          <w:sz w:val="28"/>
        </w:rPr>
        <w:t>№ 6/2-VII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Признать утратившими силу некоторые решения Шемонаихинского районного маслихата,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Настоящее решение вводится в действие с 1 января 2021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Бектурсунов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Шемонаихинского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Боровикова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60/2-VI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Шемонаихинского районного маслихата Восточно-Казахстанской области от 13.12.2021 </w:t>
      </w:r>
      <w:r>
        <w:rPr>
          <w:rFonts w:ascii="Times New Roman"/>
          <w:b w:val="false"/>
          <w:i w:val="false"/>
          <w:color w:val="ff0000"/>
          <w:sz w:val="28"/>
        </w:rPr>
        <w:t>№ 12/2-VII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7 260 208,8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2 285 792,0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1 101 356,0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200 950,0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900 406,0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607 931,0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607 931,0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440 402,0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440 402,0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125 509,0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22 709,0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12 650,0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89 731,0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34 031,0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4 872 035,8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4 871 990,6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4 871 990,6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7 441 590,9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934 983,6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283 471,0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28 007,0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27 923,0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255 464,0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165 548,0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12 649,0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77 267,0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31 809,0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31 809,0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28 461,0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31 143,0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31 143,0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25 733,0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588 560,6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588 560,6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29 606,0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553 364,6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34 977,8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15 442,0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15 442,0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15 442,0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19 535,8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19 535,8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13 421,8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597 079,0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62 205,0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62 205,0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61 395,0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физических лиц, являющихся получателями государственной адресной социальной помощи, телевизионными абонентскими приставками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476 019,0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476 019,0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157 873,0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74 655,0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144 584,0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21 999,0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45 833,0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58 855,0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58 855,0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40 399,0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12 318,0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976 763,0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436 367,0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18 592,0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15 784,0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Снос аварийного и ветхого жилья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417 775,0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 строительство),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411 508,0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538 771,0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108 062,0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108 062,0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430 709,0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430 009,0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536 936,9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182 505,0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182 505,0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182 505,0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198 823,9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104 482,0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17 734,0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76 592,0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94 341,9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94 341,9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76 609,0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66 209,0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56 623,0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78 999,0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33 574,0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26 298,0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45 425,0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27 090,0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18 335,0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70 772,8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23 374,0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23 374,0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23 374,0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40 136,0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40 136,0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19 093,0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7 262,8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7 262,8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7 262,8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30 869,0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30 869,0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30 869,0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25 937,0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53 506,0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14 845,0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14 845,0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14 803,0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38 661,0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38 661,0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38 661,0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30 407,0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30 407,0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30 407,0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30 407,0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4 097 474,8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4 097 474,8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4 097 474,8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3 786,8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3 817 673,0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276 015,0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16 024,0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24 544,0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24 544,0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24 544,0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24 544,0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24 544,0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-197 406,1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197 406,1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24 544,0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24 544,0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24 544,0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181 382,1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181 382,1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181 382,1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60/2-VI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5889676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2322322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1069526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911028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613134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613134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508322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508322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3420869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3420869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3420869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4450320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4450320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4450320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3873790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60/2-VI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6023497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2440101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1141233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166422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974801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649922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649922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515947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515947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3431132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3431132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3431132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6044807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4575888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4575888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4575888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3999358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60/2-VI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 Шемонаихинского районного маслихата</w:t>
      </w:r>
    </w:p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Шемонаихинского районного маслихата от 26 декабря 2019 года № 48/2-VI "О бюджете Шемонаихинского района на 2020-2022 годы" (зарегистрировано в Реестре государственной регистрации нормативных правовых актов за № 6489, опубликовано в эталонном контрольном банке нормативных правовых актов Республики Казахстан 15 января 2020 года).</w:t>
      </w:r>
    </w:p>
    <w:bookmarkEnd w:id="10"/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Шемонаихинского районного маслихата от 1 апреля 2020 года № 50/4-VI "О внесении изменений и дополнения в решение Шемонаихинского районного маслихата от 26 декабря 2019 года № 48/2-VI "О бюджете Шемонаихинского района на 2020-2022 годы" (зарегистрировано в Реестре государственной регистрации нормативных правовых актов за № 6868, опубликовано в эталонном контрольном банке нормативных правовых актов Республики Казахстан 15 апреля 2020 года).</w:t>
      </w:r>
    </w:p>
    <w:bookmarkEnd w:id="11"/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Шемонаихинского районного маслихата от 30 апреля 2020 года № 51/4-VI "О внесении изменений и дополнений в решение Шемонаихинского районного маслихата от 26 декабря 2019 года № 48/2-VI "О бюджете Шемонаихинского района на 2020-2022 годы" (зарегистрировано в Реестре государственной регистрации нормативных правовых актов за № 7044, опубликовано в эталонном контрольном банке нормативных правовых актов Республики Казахстан 11 мая 2020 года).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Шемонаихинского районного маслихата от 12 июня 2020 года № 53/2-VI "О внесении изменений в решение Шемонаихинскогорайонного маслихата от 26 декабря 2019 года № 48/2-VI "О бюджете Шемонаихинского района на 2020-2022 годы" (зарегистрировано в Реестре государственной регистрации нормативных правовых актов за № 7214, опубликовано в эталонном контрольном банке нормативных правовых актов Республики Казахстан 29 июня 2020 года).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Шемонаихинского районного маслихата от 2 июля 2020 года № 54/3-VI "О внесении изменений в решение Шемонаихинского районного маслихата от 26 декабря 2019 года № 48/2-VI "О бюджете Шемонаихинского района на 2020-2022 годы" (зарегистрировано в Реестре государственной регистрации нормативных правовых актов за № 7348, опубликовано в эталонном контрольном банке нормативных правовых актов Республики Казахстан 18 июля 2020 года).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Шемонаихинского районного маслихата от 5 августа 2020 года № 55/6-VI "О внесении изменений в решение Шемонаихинского районного маслихата от 26 декабря 2019 года № 48/2-VI "О бюджете Шемонаихинского района на 2020-2022 годы" (зарегистрировано в Реестре государственной регистрации нормативных правовых актов за № 7438, опубликовано в эталонном контрольном банке нормативных правовых актов Республики Казахстан 13 августа 2020 года).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Шемонаихинского районного маслихата от 22 октября 2020 года № 57/6-VI "О внесении изменений в решение Шемонаихинскогорайонного маслихата от 26 декабря 2019 года № 48/2-VI "О бюджете Шемонаихинского района на 2020-2022 годы" (зарегистрировано в Реестре государственной регистрации нормативных правовых актов за № 7770, опубликовано в эталонном контрольном банке нормативных правовых актов Республики Казахстан 5 ноября 2020 года).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Шемонаихинского районного маслихата от 3 декабря 2020 года № 59/2-VI "О внесении изменений в решение Шемонаихинского районного маслихата от 26 декабря 2019 года № 48/2-VI "О бюджете Шемонаихинского района на 2020-2022 годы" (зарегистрировано в Реестре государственной регистрации нормативных правовых актов за № 7920, опубликовано в эталонном контрольном банке нормативных правовых актов Республики Казахстан 9 декабря 2020 года).</w:t>
      </w:r>
    </w:p>
    <w:bookmarkEnd w:id="1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