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f48496" w14:textId="6f4849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Шемонаихинскому району на 2020-2021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Шемонаихинского районного маслихата Восточно-Казахстанской области от 5 августа 2020 года № 55/9-VI. Зарегистрировано Департаментом юстиции Восточно-Казахстанской области 11 августа 2020 года № 7439. Утратило силу - решением Шемонаихинского районного маслихата Восточно-Казахстанской области от 18 марта 2021 года № 3/3-VII.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- решением Шемонаихинского районного маслихата Восточно-Казахстанской области от 18.03.2021 </w:t>
      </w:r>
      <w:r>
        <w:rPr>
          <w:rFonts w:ascii="Times New Roman"/>
          <w:b w:val="false"/>
          <w:i w:val="false"/>
          <w:color w:val="ff0000"/>
          <w:sz w:val="28"/>
        </w:rPr>
        <w:t>№ 3/3-VII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5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Шемонаихинский районный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Шемонаихинскому району на 2020-2021 годы.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Шемонаихинского районного маслихата от 29 марта 2018 года № 23/3-VI "Об утверждении Плана по управлению пастбищами и их использованию по Шемонаихинскому району на 2018-2019 годы" (зарегистрировано в реестре государственной регистрации нормативных правовых актов за № 5-19-176, опубликовано в Эталонном контрольном банке нормативных правовых актов Республики Казахстан в электронном виде 26 апреля 2018 года).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Лонский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Шемонаихинского 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Боровикова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решением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5 августа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55/9-VI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Шемонаихинскому району на 2020-2021 годы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Шемонаихинскому району на 2020-2021 годы разработан в соответствии с Законами Республики Казахстан от 20 февраля 2017 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 января 2001 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 апреля 2017 года № 173 "Об утверждении Правил рационального использования пастбищ" (зарегистрирован в Реестре государственной регистрации нормативных правовых актов за № 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 апреля 2015 года № 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 11064).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пастбищепользователей эффективное использование пастбищ без их деградации является главной задачей. В связи с этим, акиматом Шемонаихинского района, акиматами сельских округов разработан План по управлению пастбищами и их использованию на 2020-2021 годы.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23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34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3"/>
    <w:bookmarkStart w:name="z22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Шемонаихинский район является одним из развитых агропромышленных регионов области обладающий значительным потенциалом земельных ресурсов. Основным направлением развития экономики Шемонаихинского района является сельскохозяйственное производство и его составляющей животноводства.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развито молочное скотоводство, доля мясного скотоводства в общем поголовье незначительна. Составляющей устойчивого развития отрасли является рациональное использование земель сельскохозяйственного значения.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Рациональное использование земель сельскохозяйственного назначения - это обеспечение собственниками земельных участков и землепользователями в процессе производства сельскохозяйственной продукции максимального эффекта в осуществлении целей землепользования с учетом охраны земель и оптимального взаимодействия с природными факторами способами, не приводящими к существенному снижению плодородия почв и мелиоративного состояния земель.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Шемонаихинский район занимает относительно небольшую часть территории на севере области, его площадь 399,5 тыс. га, что составляет 7,4 % от площади области.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административно-территориального деления, в районе числится 35 населенных пунктов, из них один город, два поселка, 32 сельских населенных пункта, установлены границы 11 округов (8 сельских округов, 2 поселковых и город Шемонаиха).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 с большими суточными и годовыми амплитудами температуры воздуха. Зима суровая, лето жаркое.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района выделены три природно-климатические зоны: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горная лугово-степная, предгорно-степная умеренно влажная, сухостепная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выделяются четыре растительные группировки: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горная лугово-степная, представлена в восточной части района, разнотравно-злаковые луга, представлены в северо-восточной части района, умеренно-влажные и разнотравно-злаковые остепненные луга и степи, представлены в центральной и западной части района, пойма представлена долинами рек Иртыша и Убы и их притоками. Согласно геоботаническому обследованию сельскохозяйственных угодий, преобладающие типы пастбищ района: кустарниково-злаково-разнотравные, ковыльно-типчаково-полынные, иногда с кустарниками, тырсо-типчаковые с полынями.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территории района представлен горно-лесными светлосерыми оподзоленными почвами, распространены черноземы (оподзоленные, выщелоченные, южные и обыкновенные), каштановые почвы, пойменно-луговые почвы.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Главной водной артерией района является река Уба, на территории района в нее впадает большое количество ручьев и мелких речек.</w:t>
      </w:r>
    </w:p>
    <w:bookmarkEnd w:id="26"/>
    <w:bookmarkStart w:name="z35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сельскохозяйственное водоснабжение базируется на поверхностных водах, наличие достаточного количества водных источников обеспечивают полную обводненность пастбищных угодий.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данным земельного учета площадь, закрепленная за районом, составляет 399,5 тыс.га. В зависимости от целевого назначения весь земельный фонд района распределяется по категориям: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46"/>
        <w:gridCol w:w="6661"/>
        <w:gridCol w:w="4493"/>
      </w:tblGrid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категории земель</w:t>
            </w:r>
          </w:p>
        </w:tc>
        <w:tc>
          <w:tcPr>
            <w:tcW w:w="4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4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229 448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 (городов, поселков и сельских населенных пунктов)</w:t>
            </w:r>
          </w:p>
        </w:tc>
        <w:tc>
          <w:tcPr>
            <w:tcW w:w="4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37685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для нужд космической  деятельности, обороны, национальной безопасности и иного несельскохозяйственного назначения</w:t>
            </w:r>
          </w:p>
        </w:tc>
        <w:tc>
          <w:tcPr>
            <w:tcW w:w="4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4 860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4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108023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4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6527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4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12996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4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399539</w:t>
            </w:r>
          </w:p>
        </w:tc>
      </w:tr>
    </w:tbl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животных предоставляются пастбища, входящие в земли сельскохозяйственного назначения, земли населенных пунктов и земли запаса.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составляют 229448 га. На их долю приходится 58 % от всей площади района. Практически все земли сельскохозяйственного назначения находятся в пользовании и собственности физических лиц, негосударственных и государственных предприятий.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земель населенных пунктов сельскохозяйственные угодья занимают 28723 га – 76 %, прочие 24 %. Из сельскохозяйственных угодий наибольший удельный вес составляют пастбища 27065 га – 94 %, сенокосы 677 га – 2 %, земли для ведения личного подсобного хозяйства составляет 931 га – 2 %.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категории земель запаса числится 11534 га сельскохозяйственных угодий, из них 502 га залежи, 923 га сенокосов, 10780 га пастбищ. Это невостребованные и не представленные в собственность или пользование земли, являются резервом района для целей сельскохозяйственного использования. В землях запаса района находятся большое количество мелкоконтурных пастбищ, это удаленные, труднодоступные и низкопродуктивные участки, практически никогда не использовавшиеся для выпаса скота.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Почти все земли, пригодные для сельскохозяйственного использования, закреплены за землепользователями. Очень интенсивно используются земли населенных пунктов, особенно пастбищные угодья.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по району числится 26327 голов крупного рогатого скота, 13 007 голов мелкого рогатого скота, 3 600 голов лошадей, 7 голов верблюдов.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11 ветеринарных пунктов, 5 пунктов для искусственного осеменения, 2 убойных пункта, 8 убойных площадок, 16 скотомогильников.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земель, необходимых для жизнедеятельности сел, при установлении черты населенных пунктов в 1991 году, рассчитывались на имеющееся в тот период поголовье скота у населения. В настоящее время отмечается тенденция роста поголовья крупного и мелкого рогатого скота и лошадей, что создает недостаток выделенных округам пастбищных угодий.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Расчет потребности в пастбищах по округам проведен согласно норм нагрузки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на основании материалов геоботанических обследований.</w:t>
      </w:r>
    </w:p>
    <w:bookmarkEnd w:id="37"/>
    <w:bookmarkStart w:name="z4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Потребность в пастбищах населения по округам на 01.07.2020 г.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5"/>
        <w:gridCol w:w="1"/>
        <w:gridCol w:w="1221"/>
        <w:gridCol w:w="4"/>
        <w:gridCol w:w="1228"/>
        <w:gridCol w:w="497"/>
        <w:gridCol w:w="518"/>
        <w:gridCol w:w="1016"/>
        <w:gridCol w:w="1"/>
        <w:gridCol w:w="623"/>
        <w:gridCol w:w="386"/>
        <w:gridCol w:w="4"/>
        <w:gridCol w:w="699"/>
        <w:gridCol w:w="612"/>
        <w:gridCol w:w="910"/>
        <w:gridCol w:w="770"/>
        <w:gridCol w:w="802"/>
        <w:gridCol w:w="14"/>
        <w:gridCol w:w="2459"/>
      </w:tblGrid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22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Закрепленные земли за населенными пунктами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пастбищные угодья для нужд населения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 с/х животных по видам у населения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нагрузка на голову, га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 согласно нормативам на выпасаемых животных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 потребность в пастбищах на выпасаемых животных</w:t>
            </w:r>
          </w:p>
        </w:tc>
        <w:tc>
          <w:tcPr>
            <w:tcW w:w="245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Восполнение потребности за счет свободных участков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стойлового содержания</w:t>
            </w:r>
          </w:p>
        </w:tc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выпасаемые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Вавилонский с/о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2336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-549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983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Верх-Убинский с/о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3027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966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Волчанский с/о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6064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2831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-1800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Выдрихинский с/о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3428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-1747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Зевакинский с/о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6479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 - в 2 км западнее села Убинка, в 5 км северо-восточнее села Зевакино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3155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1275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2049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Каменевский с/о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3697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-928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1125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1673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с/о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1947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-958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Разинский с/о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2590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-1320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п.Первомайский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3472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1859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-123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1168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1694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п.Усть-Таловка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1354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-539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Шемонаиха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4766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-2509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37685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18989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-8077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расчете потребности в пастбищах на выпасаемое поголовье скота у населения, по сельским округам, поселкам Усть-Таловка и Первомайский и городу Шемонаиха пастбищ дополнительно не требуется, дефицит обеспеченности пастбищными угодьями в пределах границ населенных пунктов на выпасаемое поголовье только в Зевакинском сельском округе.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потребности необходимо перераспределение площадей между землями сельскохозяйственного назначения, населенных пунктов и земель запаса, для выпаса всего скота населения сельскому округу необходимо дополнительно выделить 2,4 тыс.га пастбищ, за счет земель запаса - в 2 км западнее села Убинка, в 5 км северо-восточнее села Зевакино.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Дефицит пастбищ, имевшийся в 2018-2019 годах в поселках Усть-Таловка и Первомайский восполнен за счет земель запаса и участков земель сельхозназначения, возвращенных в государственную собственность.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Отгонных сезонных пастбищ на территории района нет.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использовании сельскохозяйственных угодий в населенных пунктах необходимо соблюдать пастбищеобороты, что улучшит состояние кормовой базы. Для обеспечения скота пастбищными кормами в летний период поголовье коров и молодняка до 6-ти месяцев предлагается оставить на выпасе на пастбищах, находящихся вблизи населенных пунктов. Для молодняка старшего возраста и лошадей рекомендуется организовать летние лагеря на более отдаленных пастбищах.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не допустить ухудшения кормового достоинства и снижения урожаев травостоя естественных и сеяных пастбищ, необходимо применять систему использования пастбищ, т. е. вводить пастбищеоборот.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Пастбищеоборотом называется такая система использования пастбищ и ухода за ними, при которой в определенном порядке (в течение сезона, через год или несколько лет) изменяются сроки и способы их использования. Для этого периодически чередуют выпас и сенокошение со сменой сроков пастьбы, предоставляют пастбищу отдых.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составлении схемы пастбищеоборота обычно предусматривают ежегодную смену порядка использования загонов под выпас скота (причем если, например, в текущем году пастьба скота начиналась с первого загона, то в следующем году нужно начинать ее со второго, затем с третьего и т. д.); периодическое использование для сенокошения ряда загонов, на которых в предыдущем году начинали пастьбу весной; периодическое позднее скашивание (после обсеменения), а на сильно сбитых пастбищах периодическое предоставление полного отдыха с проведением необходимых агротехнических мероприятий.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природно-климатических условий и сбитости пастбищ (что особенно актуально применительно к пастбищам, используемым населением), используется сменно-сезонный пастбищеоборот, который предусматривает трех-загонную схему с последовательной сменой загонов в течение сезонов года. При такой схеме пастбищеоборота каждый участок необходимо делить на загоны очередного стравливания: для начала, середины и конца сезона.</w:t>
      </w:r>
    </w:p>
    <w:bookmarkEnd w:id="47"/>
    <w:bookmarkStart w:name="z56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76"/>
        <w:gridCol w:w="3674"/>
        <w:gridCol w:w="3675"/>
        <w:gridCol w:w="3675"/>
      </w:tblGrid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</w:tr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</w:t>
            </w:r>
          </w:p>
        </w:tc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май-июнь</w:t>
            </w:r>
          </w:p>
          <w:bookmarkEnd w:id="49"/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Середина сезона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июль-август</w:t>
            </w:r>
          </w:p>
          <w:bookmarkEnd w:id="50"/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  <w:bookmarkEnd w:id="51"/>
        </w:tc>
      </w:tr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</w:t>
            </w:r>
          </w:p>
        </w:tc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  <w:bookmarkEnd w:id="52"/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май-июнь</w:t>
            </w:r>
          </w:p>
          <w:bookmarkEnd w:id="53"/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Середина сезона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июль-август</w:t>
            </w:r>
          </w:p>
          <w:bookmarkEnd w:id="54"/>
        </w:tc>
      </w:tr>
      <w:tr>
        <w:trPr>
          <w:trHeight w:val="30" w:hRule="atLeast"/>
        </w:trPr>
        <w:tc>
          <w:tcPr>
            <w:tcW w:w="1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</w:t>
            </w:r>
          </w:p>
        </w:tc>
        <w:tc>
          <w:tcPr>
            <w:tcW w:w="3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Середина сезона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июль-август</w:t>
            </w:r>
          </w:p>
          <w:bookmarkEnd w:id="55"/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Конец сезона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сентябрь-октябрь</w:t>
            </w:r>
          </w:p>
          <w:bookmarkEnd w:id="56"/>
        </w:tc>
        <w:tc>
          <w:tcPr>
            <w:tcW w:w="3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сезона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май-июнь</w:t>
            </w:r>
          </w:p>
          <w:bookmarkEnd w:id="57"/>
        </w:tc>
      </w:tr>
    </w:tbl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Данную схему пастбищеоборотов необходимо применять при организации пастбищ для выпаса скота населения всех округов района.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Разработанный План по управлению пастбищами и их использованию по Шемонаихинскому району на 2020-2021 годы позволит обеспечить потребность в кормах, рациональное использование пастбищ, улучшить их состояние, инфраструктуру, предотвратить процесс деградации.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69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Вавилонского сельского округа Шемонаихинского района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7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Верх-Убинского сельского округа Шемонаихинского района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7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Волчанского сельского округа Шемонаихинского района</w:t>
      </w:r>
    </w:p>
    <w:bookmarkEnd w:id="64"/>
    <w:bookmarkStart w:name="z7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7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Выдрихинского сельского округа Шемонаихинского района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8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Зевакинского сельского округа Шемонаихинского района</w:t>
      </w:r>
    </w:p>
    <w:bookmarkEnd w:id="68"/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84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Каменевского сельского округа Шемонаихинского района</w:t>
      </w:r>
    </w:p>
    <w:bookmarkEnd w:id="70"/>
    <w:bookmarkStart w:name="z8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8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Октябрьского сельского округа Шемонаихинского района</w:t>
      </w:r>
    </w:p>
    <w:bookmarkEnd w:id="72"/>
    <w:bookmarkStart w:name="z8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9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Разинского сельского округа Шемонаихинского района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93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Первомайский Шемонаихинского района</w:t>
      </w:r>
    </w:p>
    <w:bookmarkEnd w:id="76"/>
    <w:bookmarkStart w:name="z9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9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поселка Усть-Таловка Шемонаихинского района</w:t>
      </w:r>
    </w:p>
    <w:bookmarkEnd w:id="78"/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9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города Шемонаиха Шемонаихинского района</w:t>
      </w:r>
    </w:p>
    <w:bookmarkEnd w:id="80"/>
    <w:bookmarkStart w:name="z10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0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Вавилонского сельского округа Шемонаихинского района</w:t>
      </w:r>
    </w:p>
    <w:bookmarkEnd w:id="82"/>
    <w:bookmarkStart w:name="z1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0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Верх-Убинского сельского округа Шемонаихинского района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0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Волчанского сельского округа Шемонаихинского района</w:t>
      </w:r>
    </w:p>
    <w:bookmarkEnd w:id="86"/>
    <w:bookmarkStart w:name="z10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78105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11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Выдрихинского сельского округа Шемонаихинского района</w:t>
      </w:r>
    </w:p>
    <w:bookmarkEnd w:id="88"/>
    <w:bookmarkStart w:name="z11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14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Зевакинского сельского округа Шемонаихинского района</w:t>
      </w:r>
    </w:p>
    <w:bookmarkEnd w:id="90"/>
    <w:bookmarkStart w:name="z115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17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Каменевского сельского округа Шемонаихинского района</w:t>
      </w:r>
    </w:p>
    <w:bookmarkEnd w:id="92"/>
    <w:bookmarkStart w:name="z11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2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Октябрьского сельского округа Шемонаихинского района</w:t>
      </w:r>
    </w:p>
    <w:bookmarkEnd w:id="94"/>
    <w:bookmarkStart w:name="z12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23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Разинского сельского округа Шемонаихинского района</w:t>
      </w:r>
    </w:p>
    <w:bookmarkEnd w:id="96"/>
    <w:bookmarkStart w:name="z12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2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поселка Первомайский Шемонаихинского района</w:t>
      </w:r>
    </w:p>
    <w:bookmarkEnd w:id="98"/>
    <w:bookmarkStart w:name="z12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2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поселка Усть-Таловка Шемонаихинского района</w:t>
      </w:r>
    </w:p>
    <w:bookmarkEnd w:id="100"/>
    <w:bookmarkStart w:name="z13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3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города Шемонаиха Шемонаихинского района</w:t>
      </w:r>
    </w:p>
    <w:bookmarkEnd w:id="102"/>
    <w:bookmarkStart w:name="z13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35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 с обозначением внешних и внутренних границ и площадей пастбищ, в том числе сезонных, объектов пастбищной инфраструктуры Вавилонского сельского округа Шемонаихинского района</w:t>
      </w:r>
    </w:p>
    <w:bookmarkEnd w:id="104"/>
    <w:bookmarkStart w:name="z13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38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Верх-Убинского сельского округа Шемонаихинского района</w:t>
      </w:r>
    </w:p>
    <w:bookmarkEnd w:id="106"/>
    <w:bookmarkStart w:name="z13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41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Волчанского сельского округа Шемонаихинского района</w:t>
      </w:r>
    </w:p>
    <w:bookmarkEnd w:id="108"/>
    <w:bookmarkStart w:name="z14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932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44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Выдрихинского сельского округа Шемонаихинского района</w:t>
      </w:r>
    </w:p>
    <w:bookmarkEnd w:id="110"/>
    <w:bookmarkStart w:name="z14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4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Зевакинского сельского округа Шемонаихинского района</w:t>
      </w:r>
    </w:p>
    <w:bookmarkEnd w:id="112"/>
    <w:bookmarkStart w:name="z14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50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Каменевского сельского округа Шемонаихинского района</w:t>
      </w:r>
    </w:p>
    <w:bookmarkEnd w:id="114"/>
    <w:bookmarkStart w:name="z15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53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Октябрьского сельского округа Шемонаихинского района</w:t>
      </w:r>
    </w:p>
    <w:bookmarkEnd w:id="116"/>
    <w:bookmarkStart w:name="z15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56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Разинского сельского округа Шемонаихинского района</w:t>
      </w:r>
    </w:p>
    <w:bookmarkEnd w:id="118"/>
    <w:bookmarkStart w:name="z15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5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Первомайский Шемонаихинского района</w:t>
      </w:r>
    </w:p>
    <w:bookmarkEnd w:id="120"/>
    <w:bookmarkStart w:name="z16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62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поселка Усть-Таловка Шемонаихинского района</w:t>
      </w:r>
    </w:p>
    <w:bookmarkEnd w:id="122"/>
    <w:bookmarkStart w:name="z16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65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города Шемонаиха Шемонаихинского района</w:t>
      </w:r>
    </w:p>
    <w:bookmarkEnd w:id="124"/>
    <w:bookmarkStart w:name="z16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68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Вавилонского сельского округа Шемонаихинского района</w:t>
      </w:r>
    </w:p>
    <w:bookmarkEnd w:id="126"/>
    <w:bookmarkStart w:name="z16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71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Верх-Убинского сельского округа Шемонаихинского района</w:t>
      </w:r>
    </w:p>
    <w:bookmarkEnd w:id="128"/>
    <w:bookmarkStart w:name="z17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7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Волчанского сельского округа Шемонаихинского района</w:t>
      </w:r>
    </w:p>
    <w:bookmarkEnd w:id="130"/>
    <w:bookmarkStart w:name="z17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77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Выдрихинского сельского округа Шемонаихинского района</w:t>
      </w:r>
    </w:p>
    <w:bookmarkEnd w:id="132"/>
    <w:bookmarkStart w:name="z17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38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80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Зевакинского сельского округа Шемонаихинского района</w:t>
      </w:r>
    </w:p>
    <w:bookmarkEnd w:id="134"/>
    <w:bookmarkStart w:name="z181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39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83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Каменевского сельского округа Шемонаихинского района</w:t>
      </w:r>
    </w:p>
    <w:bookmarkEnd w:id="136"/>
    <w:bookmarkStart w:name="z18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40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86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Октябрьского сельского округа Шемонаихинского района</w:t>
      </w:r>
    </w:p>
    <w:bookmarkEnd w:id="138"/>
    <w:bookmarkStart w:name="z18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89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Разинского сельского округа Шемонаихинского района</w:t>
      </w:r>
    </w:p>
    <w:bookmarkEnd w:id="140"/>
    <w:bookmarkStart w:name="z19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92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водыпоселка Первомайский Шемонаихинского района</w:t>
      </w:r>
    </w:p>
    <w:bookmarkEnd w:id="142"/>
    <w:bookmarkStart w:name="z19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95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поселка Усть-Таловка Шемонаихинского района</w:t>
      </w:r>
    </w:p>
    <w:bookmarkEnd w:id="144"/>
    <w:bookmarkStart w:name="z19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5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198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города Шемонаиха Шемонаихинского района</w:t>
      </w:r>
    </w:p>
    <w:bookmarkEnd w:id="146"/>
    <w:bookmarkStart w:name="z19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201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 перераспределения пастбищ для размещения поголовья сельскохозяйственных животных физических и (или) юридических лиц, у которых отсутствуют пастбища,  и перемещения его на предоставляемые пастбища  Зевакинского сельского округа Шемонаихинского района</w:t>
      </w:r>
    </w:p>
    <w:bookmarkEnd w:id="148"/>
    <w:bookmarkStart w:name="z20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9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Шемонаихинскому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2020-2021 годы</w:t>
            </w:r>
          </w:p>
        </w:tc>
      </w:tr>
    </w:tbl>
    <w:bookmarkStart w:name="z204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4"/>
        <w:gridCol w:w="1970"/>
        <w:gridCol w:w="1721"/>
        <w:gridCol w:w="1721"/>
        <w:gridCol w:w="1722"/>
        <w:gridCol w:w="1971"/>
        <w:gridCol w:w="1971"/>
      </w:tblGrid>
      <w:tr>
        <w:trPr>
          <w:trHeight w:val="30" w:hRule="atLeast"/>
        </w:trPr>
        <w:tc>
          <w:tcPr>
            <w:tcW w:w="122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 год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 год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Вавилонский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  <w:bookmarkEnd w:id="151"/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52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53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54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55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56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57"/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Верх-Убинский сельский округ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58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59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60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61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62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 -3 декада октября</w:t>
            </w:r>
          </w:p>
          <w:bookmarkEnd w:id="163"/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Волчанский сельский округ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Июля+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64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65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66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67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Июля+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68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69"/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Выдрихинский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  <w:bookmarkEnd w:id="170"/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71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72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73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74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75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 -3 декада октября</w:t>
            </w:r>
          </w:p>
          <w:bookmarkEnd w:id="176"/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Зевакинский сельский округ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77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78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79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80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81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82"/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Каменевский сельский округ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83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84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85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86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87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88"/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Октябрьский сельский округ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89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90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91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92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93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94"/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Разинский сельский округ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95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196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97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198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199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200"/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Первомайский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201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202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203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204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205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206"/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поселок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Усть-Таловка</w:t>
            </w:r>
          </w:p>
          <w:bookmarkEnd w:id="207"/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208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209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210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211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212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213"/>
        </w:tc>
      </w:tr>
      <w:tr>
        <w:trPr>
          <w:trHeight w:val="30" w:hRule="atLeast"/>
        </w:trPr>
        <w:tc>
          <w:tcPr>
            <w:tcW w:w="12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Шемонаиха</w:t>
            </w:r>
          </w:p>
        </w:tc>
        <w:tc>
          <w:tcPr>
            <w:tcW w:w="1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214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215"/>
        </w:tc>
        <w:tc>
          <w:tcPr>
            <w:tcW w:w="1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216"/>
        </w:tc>
        <w:tc>
          <w:tcPr>
            <w:tcW w:w="1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 декада июня</w:t>
            </w:r>
          </w:p>
          <w:bookmarkEnd w:id="217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- 3 декада августа</w:t>
            </w:r>
          </w:p>
          <w:bookmarkEnd w:id="218"/>
        </w:tc>
        <w:tc>
          <w:tcPr>
            <w:tcW w:w="1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сентября-3 декада октября</w:t>
            </w:r>
          </w:p>
          <w:bookmarkEnd w:id="219"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header.xml" Type="http://schemas.openxmlformats.org/officeDocument/2006/relationships/header" Id="rId4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