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8496" w14:textId="6f484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Шемонаихинскому району на 2020-2021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5 августа 2020 года № 55/9-VI. Зарегистрировано Департаментом юстиции Восточно-Казахстанской области 11 августа 2020 года № 7439. Утратило силу - решением Шемонаихинского районного маслихата Восточно-Казахстанской области от 18 марта 2021 года № 3/3-VII.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Шемонаихинского районного маслихата Восточно-Казахстанской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3/3-VII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по управлению пастбищами и их использованию по Шемонаихинскому району на 2020-2021 годы.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марта 2018 года № 23/3-VI "Об утверждении Плана по управлению пастбищами и их использованию по Шемонаихинскому району на 2018-2019 годы" (зарегистрировано в реестре государственной регистрации нормативных правовых актов за № 5-19-176, опубликовано в Эталонном контрольном банке нормативных правовых актов Республики Казахстан в электронном виде 26 апреля 2018 года).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Шемонаихинского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55/9-VI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Шемонаихинскому району на 2020-2021 годы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Шемонаихинскому району на 2020-2021 годы разработан в соответствии с Законами Республики Казахстан от 20 февраля 2017 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 января 2001 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Реестре государственной регистрации нормативных правовых актов за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 3-3/332 "Об 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за № 11064).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пастбищепользователей эффективное использование пастбищ без их деградации является главной задачей. В связи с этим, акиматом Шемонаихинского района, акиматами сельских округов разработан План по управлению пастбищами и их использованию на 2020-2021 годы.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34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владельцев-пастбищепользователей,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 является одним из развитых агропромышленных регионов области обладающий значительным потенциалом земельных ресурсов. Основным направлением развития экономики Шемонаихинского района является сельскохозяйственное производство и его составляющей животноводства.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развито молочное скотоводство, доля мясного скотоводства в общем поголовье незначительна. Составляющей устойчивого развития отрасли является рациональное использование земель сельскохозяйственного значения.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земель сельскохозяйственного назначения - это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способами, не приводящими к существенному снижению плодородия почв и мелиоративного состояния земель.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Шемонаихинский район занимает относительно небольшую часть территории на севере области, его площадь 399,5 тыс. га, что составляет 7,4 % от площади области.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административно-территориального деления, в районе числится 35 населенных пунктов, из них один город, два поселка, 32 сельских населенных пункта, установлены границы 11 округов (8 сельских округов, 2 поселковых и город Шемонаиха).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 с большими суточными и годовыми амплитудами температуры воздуха. Зима суровая, лето жаркое.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района выделены три природно-климатические зоны: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горная лугово-степная, предгорно-степная умеренно влажная, сухостепная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района выделяются четыре растительные группировки: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горная лугово-степная, представлена в восточной части района, разнотравно-злаковые луга, представлены в северо-восточной части района, умеренно-влажные и разнотравно-злаковые остепненные луга и степи, представлены в центральной и западной части района, пойма представлена долинами рек Иртыша и Убы и их притоками. Согласно геоботаническому обследованию сельскохозяйственных угодий, преобладающие типы пастбищ района: кустарниково-злаково-разнотравные, ковыльно-типчаково-полынные, иногда с кустарниками, тырсо-типчаковые с полынями.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Почвенный покров территории района представлен горно-лесными светлосерыми оподзоленными почвами, распространены черноземы (оподзоленные, выщелоченные, южные и обыкновенные), каштановые почвы, пойменно-луговые почвы.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водной артерией района является река Уба, на территории района в нее впадает большое количество ручьев и мелких речек.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Основное сельскохозяйственное водоснабжение базируется на поверхностных водах, наличие достаточного количества водных источников обеспечивают полную обводненность пастбищных угодий.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земельного учета площадь, закрепленная за районом, составляет 399,5 тыс.га. В зависимости от целевого назначения весь земельный фонд района распределяется по категориям: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6661"/>
        <w:gridCol w:w="4493"/>
      </w:tblGrid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229 448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населенных пунктов)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 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6527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399539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животных предоставляются пастбища, входящие в земли сельскохозяйственного назначения, земли населенных пунктов и земли запаса.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составляют 229448 га. На их долю приходится 58 % от всей площади района. Практически все земли сельскохозяйственного назначения находятся в пользовании и собственности физических лиц, негосударственных и государственных предприятий.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земель населенных пунктов сельскохозяйственные угодья занимают 28723 га – 76 %, прочие 24 %. Из сельскохозяйственных угодий наибольший удельный вес составляют пастбища 27065 га – 94 %, сенокосы 677 га – 2 %, земли для ведения личного подсобного хозяйства составляет 931 га – 2 %.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земель запаса числится 11534 га сельскохозяйственных угодий, из них 502 га залежи, 923 га сенокосов, 10780 га пастбищ. Это невостребованные и не представленные в собственность или пользование земли, являются резервом района для целей сельскохозяйственного использования. В землях запаса района находятся большое количество мелкоконтурных пастбищ, это удаленные, труднодоступные и низкопродуктивные участки, практически никогда не использовавшиеся для выпаса скота.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Почти все земли, пригодные для сельскохозяйственного использования, закреплены за землепользователями. Очень интенсивно используются земли населенных пунктов, особенно пастбищные угодья.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по району числится 26327 голов крупного рогатого скота, 13 007 голов мелкого рогатого скота, 3 600 голов лошадей, 7 голов верблюдов.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11 ветеринарных пунктов, 5 пунктов для искусственного осеменения, 2 убойных пункта, 8 убойных площадок, 16 скотомогильников.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Площади земель, необходимых для жизнедеятельности сел, при установлении черты населенных пунктов в 1991 году, рассчитывались на имеющееся в тот период поголовье скота у населения. В настоящее время отмечается тенденция роста поголовья крупного и мелкого рогатого скота и лошадей, что создает недостаток выделенных округам пастбищных угодий.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потребности в пастбищах по округам проведен согласно норм нагрузки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на основании материалов геоботанических обследований.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пастбищах населения по округам на 01.07.2020 г.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1"/>
        <w:gridCol w:w="1221"/>
        <w:gridCol w:w="4"/>
        <w:gridCol w:w="1228"/>
        <w:gridCol w:w="497"/>
        <w:gridCol w:w="518"/>
        <w:gridCol w:w="1016"/>
        <w:gridCol w:w="1"/>
        <w:gridCol w:w="623"/>
        <w:gridCol w:w="386"/>
        <w:gridCol w:w="4"/>
        <w:gridCol w:w="699"/>
        <w:gridCol w:w="612"/>
        <w:gridCol w:w="910"/>
        <w:gridCol w:w="770"/>
        <w:gridCol w:w="802"/>
        <w:gridCol w:w="14"/>
        <w:gridCol w:w="245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Закрепленные земли за населенными пунктами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пастбищные угодья для нужд населения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поголовья с/х животных по видам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нагрузка на голову, га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пастбищах согласно нормативам на выпасаемых животных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потребность в пастбищах на выпасаемых животных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Восполнение потребности за счет свободных участков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стойлового содержания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выпасаемые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Вавилонский с/о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 с/о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- в 2 км западнее села Убинка, в 5 км северо-восточнее села Зевакино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с/о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п.Первомайский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п.Усть-Таловка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 дополнительно не требуется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потребности в пастбищах на выпасаемое поголовье скота у населения, по сельским округам, поселкам Усть-Таловка и Первомайский и городу Шемонаиха пастбищ дополнительно не требуется, дефицит обеспеченности пастбищными угодьями в пределах границ населенных пунктов на выпасаемое поголовье только в Зевакинском сельском округе.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потребности необходимо перераспределение площадей между землями сельскохозяйственного назначения, населенных пунктов и земель запаса, для выпаса всего скота населения сельскому округу необходимо дополнительно выделить 2,4 тыс.га пастбищ, за счет земель запаса - в 2 км западнее села Убинка, в 5 км северо-восточнее села Зевакино.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пастбищ, имевшийся в 2018-2019 годах в поселках Усть-Таловка и Первомайский восполнен за счет земель запаса и участков земель сельхозназначения, возвращенных в государственную собственность.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Отгонных сезонных пастбищ на территории района нет.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сельскохозяйственных угодий в населенных пунктах необходимо соблюдать пастбищеобороты, что улучшит состояние кормовой базы. Для обеспечения скота пастбищными кормами в летний период поголовье коров и молодняка до 6-ти месяцев предлагается оставить на выпасе на пастбищах, находящихся вблизи населенных пунктов. Для молодняка старшего возраста и лошадей рекомендуется организовать летние лагеря на более отдаленных пастбищах.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Чтобы не допустить ухудшения кормового достоинства и снижения урожаев травостоя естественных и сеяных пастбищ, необходимо применять систему использования пастбищ, т. е. вводить пастбищеоборот.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Пастбищеоборотом называется такая система использования пастбищ и ухода за ними, при которой в определенном порядке (в течение сезона, через год или несколько лет) изменяются сроки и способы их использования. Для этого периодически чередуют выпас и сенокошение со сменой сроков пастьбы, предоставляют пастбищу отдых.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схемы пастбищеоборота обычно предусматривают ежегодную смену порядка использования загонов под выпас скота (причем если, например, в текущем году пастьба скота начиналась с первого загона, то в следующем году нужно начинать ее со второго, затем с третьего и т. д.); периодическое использование для сенокошения ряда загонов, на которых в предыдущем году начинали пастьбу весной; периодическое позднее скашивание (после обсеменения), а на сильно сбитых пастбищах периодическое предоставление полного отдыха с проведением необходимых агротехнических мероприятий.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природно-климатических условий и сбитости пастбищ (что особенно актуально применительно к пастбищам, используемым населением), используется сменно-сезонный пастбищеоборот, который предусматривает трех-загонную схему с последовательной сменой загонов в течение сезонов года. При такой схеме пастбищеоборота каждый участок необходимо делить на загоны очередного стравливания: для начала, середины и конца сезона.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3674"/>
        <w:gridCol w:w="3675"/>
        <w:gridCol w:w="3675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</w:t>
            </w:r>
          </w:p>
          <w:bookmarkEnd w:id="49"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июль-август</w:t>
            </w:r>
          </w:p>
          <w:bookmarkEnd w:id="50"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  <w:bookmarkEnd w:id="51"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  <w:bookmarkEnd w:id="52"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</w:t>
            </w:r>
          </w:p>
          <w:bookmarkEnd w:id="53"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июль-август</w:t>
            </w:r>
          </w:p>
          <w:bookmarkEnd w:id="54"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Середина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июль-август</w:t>
            </w:r>
          </w:p>
          <w:bookmarkEnd w:id="55"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</w:t>
            </w:r>
          </w:p>
          <w:bookmarkEnd w:id="56"/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май-июнь</w:t>
            </w:r>
          </w:p>
          <w:bookmarkEnd w:id="57"/>
        </w:tc>
      </w:tr>
    </w:tbl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Данную схему пастбищеоборотов необходимо применять при организации пастбищ для выпаса скота населения всех округов района.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План по управлению пастбищами и их использованию по Шемонаихинскому району на 2020-2021 годы позволит обеспечить потребность в кормах, рациональное использование пастбищ, улучшить их состояние, инфраструктуру, предотвратить процесс деградации.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Вавилонского сельского округа Шемонаихинского района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7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Верх-Убинского сельского округа Шемонаихинского района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Волчанского сельского округа Шемонаихинского района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7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Выдрихинского сельского округа Шемонаихинского района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8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Зевакинского сельского округа Шемонаихинского района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8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Каменевского сельского округа Шемонаихинского района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8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Октябрьского сельского округа Шемонаихинского района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Разинского сельского округа Шемонаихинского района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9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поселка Первомайский Шемонаихинского района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9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поселка Усть-Таловка Шемонаихинского района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города Шемонаиха Шемонаихинского района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0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Вавилонского сельского округа Шемонаихинского района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Верх-Убинского сельского округа Шемонаихинского района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Волчанского сельского округа Шемонаихинского района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8105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1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Выдрихинского сельского округа Шемонаихинского района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1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Зевакинского сельского округа Шемонаихинского района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1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Каменевского сельского округа Шемонаихинского района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2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Октябрьского сельского округа Шемонаихинского района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5"/>
    <w:p>
      <w:pPr>
        <w:spacing w:after="0"/>
        <w:ind w:left="0"/>
        <w:jc w:val="both"/>
      </w:pPr>
      <w:r>
        <w:drawing>
          <wp:inline distT="0" distB="0" distL="0" distR="0">
            <wp:extent cx="7810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2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Разинского сельского округа Шемонаихинского района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поселка Первомайский Шемонаихинского района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2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поселка Усть-Таловка Шемонаихинского района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32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города Шемонаиха Шемонаихинского района</w:t>
      </w:r>
    </w:p>
    <w:bookmarkEnd w:id="102"/>
    <w:bookmarkStart w:name="z1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3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 с обозначением внешних и внутренних границ и площадей пастбищ, в том числе сезонных, объектов пастбищной инфраструктуры Вавилонского сельского округа Шемонаихинского района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3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Верх-Убинского сельского округа Шемонаихинского района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78105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4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Волчанского сельского округа Шемонаихинского района</w:t>
      </w:r>
    </w:p>
    <w:bookmarkEnd w:id="108"/>
    <w:bookmarkStart w:name="z14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78105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4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Выдрихинского сельского округа Шемонаихинского района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4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Зевакинского сельского округа Шемонаихинского района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78105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5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Каменевского сельского округа Шемонаихинского района</w:t>
      </w:r>
    </w:p>
    <w:bookmarkEnd w:id="114"/>
    <w:bookmarkStart w:name="z15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53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Октябрьского сельского округа Шемонаихинского района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5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Разинского сельского округа Шемонаихинского района</w:t>
      </w:r>
    </w:p>
    <w:bookmarkEnd w:id="118"/>
    <w:bookmarkStart w:name="z15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5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поселка Первомайский Шемонаихинского района</w:t>
      </w:r>
    </w:p>
    <w:bookmarkEnd w:id="120"/>
    <w:bookmarkStart w:name="z16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6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поселка Усть-Таловка Шемонаихинского района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6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города Шемонаиха Шемонаихинского района</w:t>
      </w:r>
    </w:p>
    <w:bookmarkEnd w:id="124"/>
    <w:bookmarkStart w:name="z16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6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Вавилонского сельского округа Шемонаихинского района</w:t>
      </w:r>
    </w:p>
    <w:bookmarkEnd w:id="126"/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7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Верх-Убинского сельского округа Шемонаихинского района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7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Волчанского сельского округа Шемонаихинского района</w:t>
      </w:r>
    </w:p>
    <w:bookmarkEnd w:id="130"/>
    <w:bookmarkStart w:name="z17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7810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7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Выдрихинского сельского округа Шемонаихинского района</w:t>
      </w:r>
    </w:p>
    <w:bookmarkEnd w:id="132"/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8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Зевакинского сельского округа Шемонаихинского района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8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Каменевского сельского округа Шемонаихинского района</w:t>
      </w:r>
    </w:p>
    <w:bookmarkEnd w:id="136"/>
    <w:bookmarkStart w:name="z18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8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Октябрьского сельского округа Шемонаихинского района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8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Разинского сельского округа Шемонаихинского района</w:t>
      </w:r>
    </w:p>
    <w:bookmarkEnd w:id="140"/>
    <w:bookmarkStart w:name="z1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9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водыпоселка Первомайский Шемонаихинского района</w:t>
      </w:r>
    </w:p>
    <w:bookmarkEnd w:id="142"/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9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поселка Усть-Таловка Шемонаихинского района</w:t>
      </w:r>
    </w:p>
    <w:bookmarkEnd w:id="144"/>
    <w:bookmarkStart w:name="z1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19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 города Шемонаиха Шемонаихинского района</w:t>
      </w:r>
    </w:p>
    <w:bookmarkEnd w:id="146"/>
    <w:bookmarkStart w:name="z1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548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20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 перераспределения пастбищ для размещения поголовья сельскохозяйственных животных физических и (или) юридических лиц, у которых отсутствуют пастбища,  и перемещения его на предоставляемые пастбища  Зевакинского сельского округа Шемонаихинского района</w:t>
      </w:r>
    </w:p>
    <w:bookmarkEnd w:id="148"/>
    <w:bookmarkStart w:name="z20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Плану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управлению 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Шемонаихинскому району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2020-2021 годы</w:t>
            </w:r>
          </w:p>
        </w:tc>
      </w:tr>
    </w:tbl>
    <w:bookmarkStart w:name="z20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4"/>
        <w:gridCol w:w="1970"/>
        <w:gridCol w:w="1721"/>
        <w:gridCol w:w="1721"/>
        <w:gridCol w:w="1722"/>
        <w:gridCol w:w="1971"/>
        <w:gridCol w:w="1971"/>
      </w:tblGrid>
      <w:tr>
        <w:trPr>
          <w:trHeight w:val="30" w:hRule="atLeast"/>
        </w:trPr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Вавилонский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151"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52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153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54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55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56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157"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Верх-Убинский сельский округ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58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159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6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61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62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-3 декада октября</w:t>
            </w:r>
          </w:p>
          <w:bookmarkEnd w:id="163"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Волчанский сельский округ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64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165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6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67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68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169"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  <w:bookmarkEnd w:id="170"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71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172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7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74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75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-3 декада октября</w:t>
            </w:r>
          </w:p>
          <w:bookmarkEnd w:id="176"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Зевакинский сельский округ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77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178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79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80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81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182"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Каменевский сельский округ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83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184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85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86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87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188"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сельский округ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89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190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91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92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93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194"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Разинский сельский округ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95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196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97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198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199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200"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Первомайский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201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202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203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204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205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206"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Усть-Таловка</w:t>
            </w:r>
          </w:p>
          <w:bookmarkEnd w:id="207"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208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209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210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211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212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213"/>
        </w:tc>
      </w:tr>
      <w:tr>
        <w:trPr>
          <w:trHeight w:val="30" w:hRule="atLeast"/>
        </w:trPr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214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215"/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216"/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декада июня</w:t>
            </w:r>
          </w:p>
          <w:bookmarkEnd w:id="217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декада августа</w:t>
            </w:r>
          </w:p>
          <w:bookmarkEnd w:id="218"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сентября-3 декада октября</w:t>
            </w:r>
          </w:p>
          <w:bookmarkEnd w:id="21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header.xml" Type="http://schemas.openxmlformats.org/officeDocument/2006/relationships/header" Id="rId4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