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79a4" w14:textId="d117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5 августа 2020 года № 55/6-VI. Зарегистрировано Департаментом юстиции Восточно-Казахстанской области 11 августа 2020 года № 7438.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июля 2020 года № 40/461-VI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№ 7414)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7 181 203,7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2 025 641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110 809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5 035 165,4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7 673 119,1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194 703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200 517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- 9 848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9 848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- 676 770,4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676 770,4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540 638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141 946,4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2020 год в сумме 98 059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"11-4. Предусмотреть в районном бюджете на 2020 год распределение сумм целевых текущих трансфертов из республиканского бюджета на компенсацию потерь в связи со снижением налоговой нагрузки для субъектов малого и среднего бизнеса в сумме 220 464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48/2-VI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7181203,7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5035165,4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5030823,9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86"/>
        <w:gridCol w:w="1236"/>
        <w:gridCol w:w="1236"/>
        <w:gridCol w:w="5090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7673119,1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402900,6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государственных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592681,9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415154,9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415154,9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- 676770,4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