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323e" w14:textId="cde3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Маканчинского сельского округа от 27 января 2020 года № 8 "Об установлении ограничительных мероприятий в связи с регистрацией бруцеллеза среди крупного рогатого скота в крестьянском хозяйстве "Дина" в Маканчинском сельском округе Урджарского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Маканчинского сельского округа Урджарского района Восточно-Казахстанской области от 29 мая 2020 года № 39. Зарегистрировано Департаментом юстиции Восточно-Казахстанской области 1 июня 2020 года № 7132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и.о. руководителя Урджарской районной территориальной инспекции Комитета ветеринарного контроля и надзора Министерства сельского хозяйства Республики Казахстан от 15 мая 2020 года № 155 аким Маканчинского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крестьянском хозяйстве "Дина" в Маканчинском сельском округе Урджарского района, в связи с проведением комплекса ветеринарных мероприятий по ликвидации очага заболевания по бруцеллезу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Маканчиского сельского округа от 27 января 2020 года № 8 "Об установлении ограничительных мероприятий в связи с регистрацией бруцеллеза среди крупного рогатого скота в крестьянском хозяйстве "Дина" в Маканчинском сельском округе Урджарского района (зарегистрировано в Реестре государственной регистрации нормативных правовых актов за № 6715 от 30 января 2020 года, опубликовано в эталонном контрольном банке нормативных правовых актов Республики Казахстан в электронном виде 06 февраля 2020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Маканчинского сельского округа Урджарского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Урджарского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Урджарского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Маканчинского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