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9ea35" w14:textId="099ea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10 января 2020 года № 48-546/VI "О бюджете Бестерекского сельского округа Урджарского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14 октября 2020 года № 55-692/VI. Зарегистрировано Департаментом юстиции Восточно-Казахстанской области 19 октября 2020 года № 7675. Утратило силу - решением Урджарского районного маслихата Восточно-Казахстанской области от 29 декабря 2020 года № 57-760/VI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Урджарского районного маслихата Восточно-Казахстанской области от 29.12.2020 </w:t>
      </w:r>
      <w:r>
        <w:rPr>
          <w:rFonts w:ascii="Times New Roman"/>
          <w:b w:val="false"/>
          <w:i w:val="false"/>
          <w:color w:val="ff0000"/>
          <w:sz w:val="28"/>
        </w:rPr>
        <w:t>№ 57-760/VI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статье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23 сентября 2020 года № 54-675/VI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24 декабря 2019 года № 47-525/VI "О бюджете Урджарского района на 2020-2022 годы" (зарегистрировано в Реестре государственной регистрации нормативных правовых актов за номером 7616) Урджарский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10 января 2020 года № 48-546/VI "О бюджете Бестерекского сельского округа Урджарского района на 2020-2022 годы" (зарегистрировано в Реестре государственной регистрации нормативных правовых актов за номером 6535, опубликовано в Эталонном контрольном банке нормативных правовых актов Республики Казахстан в электронном виде 22 января 2020 года, в газете "Пульс времени/Уақыт тынысы" от 30 января 2020 года) следующие изменения 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Бестерекского сельского округа Урджарского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33 572,0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3 764,0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29 808,0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34 688,0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- 1 116,0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 1 116,0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1 116,0 тысяч тенге.";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октября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55-692/VI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48-546/VI</w:t>
            </w:r>
          </w:p>
        </w:tc>
      </w:tr>
    </w:tbl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Бестерекского сельского округа Урджарского района на 2020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966"/>
        <w:gridCol w:w="1266"/>
        <w:gridCol w:w="2323"/>
        <w:gridCol w:w="54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Доходы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33 572,0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3 764,0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3 764,0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3 209,0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29 808,0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29 808,0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34 688,0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19 087,5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19 087,5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19 087,5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19 087,5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8 883,0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8 883,0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8 883,0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пунктов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-1 116,0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