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3d70" w14:textId="74b3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48-563/VI "О бюджете Маканчинского сельского округа Урджарского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9 июля 2020 года № 53-666/VI. Зарегистрировано Департаментом юстиции Восточно-Казахстанской области 14 июля 2020 года № 7351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Урджарского районного маслихата от 25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53-653/VI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Урджарского районного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47-525/VI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Урджарского района на 2020-2022 годы" (зарегистрировано в Реестре государственной регистрации нормативных правовых актов за номером 7278)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Урджарского районного маслихата от 10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48-563/VI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Маканчинского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6537,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 февраля 2020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Маканчинского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123 319,0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34 580,0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88 739,0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126 780,4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- 3 461,4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–3 461,4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–3 461,4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53-666/VI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48-563/VI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Урджарского района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816"/>
        <w:gridCol w:w="1170"/>
        <w:gridCol w:w="2433"/>
        <w:gridCol w:w="5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123 319,0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24 231,0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88 739,0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5256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126 780,4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35 389,8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35 389,8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35 389,8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35 389,8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-3 461,4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