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5846" w14:textId="0185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июня 2020 года № 53-656/VI. Зарегистрировано Департаментом юстиции Восточно-Казахстанской области 8 июля 2020 года № 7281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Урджарского районного маслихата области Абай от 25.02.2026 </w:t>
      </w:r>
      <w:r>
        <w:rPr>
          <w:rFonts w:ascii="Times New Roman"/>
          <w:b w:val="false"/>
          <w:i w:val="false"/>
          <w:color w:val="ff0000"/>
          <w:sz w:val="28"/>
        </w:rPr>
        <w:t>№ 32-658/VIII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25.02.2026 </w:t>
      </w:r>
      <w:r>
        <w:rPr>
          <w:rFonts w:ascii="Times New Roman"/>
          <w:b w:val="false"/>
          <w:i w:val="false"/>
          <w:color w:val="000000"/>
          <w:sz w:val="28"/>
        </w:rPr>
        <w:t>№ 32-658/VIII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53-656/VI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Урджарского районного маслихата области Абай от 25.02.2026 </w:t>
      </w:r>
      <w:r>
        <w:rPr>
          <w:rFonts w:ascii="Times New Roman"/>
          <w:b w:val="false"/>
          <w:i w:val="false"/>
          <w:color w:val="ff0000"/>
          <w:sz w:val="28"/>
        </w:rPr>
        <w:t>№ 32-658/VIII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десятикалендарных дней после дня его первого официального опубликования).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Глава 1. Общие положения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 (далее - специалисты).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-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-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- государственным учреждением "Отдел занятости и социальных программ Урджарского района" (далее - ГУ).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14 (четырнадцать) месячных расчетных показателей.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Урджарского района на текущий финансовый год.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53-656/VI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некоторых  решений Урджарского районного маслихата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ноября 2018 года № 34-353/VI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за номером 5-18-181, опубликовано в Эталонном контрольном банке нормативных правовых актов Республики Казахстан в электронном виде от 26 ноября 2018 года, в газете "Пульс времени/Уақыт тынысы" от 26 ноября 2018 года) в том числе 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47-537/VI "О внесении изменений в решение Урджарского районного маслихата от 16 ноября 2018 года № 34-353/VI "Об утверждении порядка и размера оказания социальной поддержки по оплате коммунальных услуг и приобретению топлива специалистам государст-венных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за номером 6477, опубликовано в Эталонном контрольном банке нормативных правовых актов Республики Казахстан в электронном виде от 14 января 2020 года, в газете "Пульс времени/Уақыт тынысы" от 16 января 2020 года);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50-620/VI "О внесении изменений в решение Урджарского районного маслихата от 16 ноября 2018 года № 34-353/VI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за номером 6813, опубликовано в Эталонном контрольном банке нормативных правовых актов Республики Казахстан в электронном виде от 2 апреля 2020 года, в газете "Пульс времени/Уақыт тынысы" от 9 апреля 2020 года);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2020 года № 52-633/VI "О приостановлении действия решения Урджарского районного маслихата от 16 ноября 2018 года № 34-353/VI "Об утверж-дении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(зарегистрировано в Реестре государственной регистрации нормативных правовых актов за номером 7040, опубликовано в Эталонном контрольном банке нормативных правовых актов Республики Казахстан в электронном виде от 6 мая 2020 года, в газете "Пульс времени/Уақыт тынысы" от 11 мая 2020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