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69794f" w14:textId="869794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Урджарского районного маслихата от 24 декабря 2019 года № 47-525/VI "О бюджете Урджарского района на 2020-2022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Урджарского районного маслихата Восточно-Казахстанской области от 30 апреля 2020 года № 52-643/VI. Зарегистрировано Департаментом юстиции Восточно-Казахстанской области 12 мая 2020 года № 7050. Утратило силу решением Урджарского районного маслихата Восточно-Казахстанской области от 22 декабря 2020 года № 57-742/VI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Урджарского районного маслихата Восточно-Казахстанской области от 22.12.2020 </w:t>
      </w:r>
      <w:r>
        <w:rPr>
          <w:rFonts w:ascii="Times New Roman"/>
          <w:b w:val="false"/>
          <w:i w:val="false"/>
          <w:color w:val="ff0000"/>
          <w:sz w:val="28"/>
        </w:rPr>
        <w:t>№ 57-742/VI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Примечание ИЗПИ.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пунктом 5 </w:t>
      </w:r>
      <w:r>
        <w:rPr>
          <w:rFonts w:ascii="Times New Roman"/>
          <w:b w:val="false"/>
          <w:i w:val="false"/>
          <w:color w:val="000000"/>
          <w:sz w:val="28"/>
        </w:rPr>
        <w:t>статьи 109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подпунктом 1)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Восточно-Казахстанского областного маслихата от 22 апреля 2020 года № 38/424-VI "О внесении изменений и дополнений в решение Восточно – Казахстанского областного маслихата от 13 декабря 2019 года № 35/389-VI "Об областном бюджете на 2020-2022 годы" (зарегистрировано в Реестре государственной регистрации нормативных правовых актов за номером 6993), Урджарский районный маслихат РЕШИЛ: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Урджарского районного маслихата от 24 декабря 2019 года № 47-525/VI "О бюджете Урджарского района на 2020-2022 годы" (зарегистрировано в Реестре государственной регистрации нормативных правовых актов за номером 6485, опубликовано в Эталонном контрольном банке нормативных правовых актов Республики Казахстан в электронном виде 9 января 2020 года, в газете "Пульс времени/Уақыт тынысы" от 16 января 2020 года) следующие изменения 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Урджарского района на 2020-2022 годы, согласно приложениям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2020 год в следующих объемах: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19 410 705,6 тысяч тенге, в том числе: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1 150 555,0 тысяч тенге;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16 389,0 тысяч тенге;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8 953,0 тысяч тенге;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18 234 808,6 тысяч тенге;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23 849 518,7 тысяч тенге;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38 923,0 тысяч тенге, в том числе: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63 624,0 тысяч тенге;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24 701,0 тысяч тенге;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тенге, в том числе: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- 0,0 тысяч тенге;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- 0,0 тысяч тенге;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- 4 477 736,1 тысяч тенге;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4 477 736,1 тысяч тенге, в том числе: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4 459 534,3 тысяч тенге;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24 701,0 тысяч тенге;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42 902,8 тенге.";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2020 года.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сессии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Каирбаев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Урджарского 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Карашев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Урджарского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30 апреля 2020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52-643/VI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Урджарского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24 декабря 2019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47-525/VI</w:t>
            </w:r>
          </w:p>
        </w:tc>
      </w:tr>
    </w:tbl>
    <w:bookmarkStart w:name="z32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Урджарского района на 2020 год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77"/>
        <w:gridCol w:w="896"/>
        <w:gridCol w:w="578"/>
        <w:gridCol w:w="6629"/>
        <w:gridCol w:w="362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6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доходы (тысяч тенге)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3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19 410 705,6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1 150 555,0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482 919,0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3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13 500,0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469 419,0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536 333,0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536 333,0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3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99 667,0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3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82 320,0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607,0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3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9 728,0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3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7 012,0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3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21 136,0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3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6 200,0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3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4 500,0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3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10 436,0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игорный бизнес</w:t>
            </w:r>
          </w:p>
        </w:tc>
        <w:tc>
          <w:tcPr>
            <w:tcW w:w="3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3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10 500,0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3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10 500,0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16 389,0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3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10 061,0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3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62,0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3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9 971,0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3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28,0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3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3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3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694,0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3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694,0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5 633,0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5 633,0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3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8 953,0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3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6 610,0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3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6 610,0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3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2 343,0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3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2 343,0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3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18 234 808,6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3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21,4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18 234 787,2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46"/>
        <w:gridCol w:w="545"/>
        <w:gridCol w:w="1149"/>
        <w:gridCol w:w="1149"/>
        <w:gridCol w:w="5195"/>
        <w:gridCol w:w="341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4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затраты (тысяч тенге)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23 849 518,7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599 345,1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248 011,0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23 742,0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23 742,0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224 269,0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180 361,0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43 908,0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3 288,0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3 288,0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2 788,0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Приватизация, управление коммунальным имуществом, постприватизационная деятельность и регулирование споров, связанных с этим 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348 046,1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46 102,0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сельского хозяйства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46 102,0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169 793,0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24 590,0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145 203,0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71 717,1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71 717,1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7 703,0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государственных органов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7 703,0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занятости, социальных программ и регистрации актов гражданского состояния района (города областного значения)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52 731,0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занятости, социальных программ и регистрации актов гражданского состояния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40 018,0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12 713,0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25 008,0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15 918,0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15 918,0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15 918,0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9 090,0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9 090,0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9 090,0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9 662 238,8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149 808,3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149 808,3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дошкольного воспитания и обучения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149 808,3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8 749 468,5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8 548 782,0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8 434 814,0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113 968,0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200 686,5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200 686,5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762 962,0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762 962,0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образования 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32 000,0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Информатизация системы образования в государственных учреждениях образования района (города областного значения)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89 400,0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80 000,0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26 564,0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 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Методическая работа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25 736,0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358 018,0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151 244,0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1 404 273,9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803 673,0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2 007,0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2 007,0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занятости, социальных программ и регистрации актов гражданского состояния района (города областного значения)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801 666,0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801 666,0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578 184,9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занятости, социальных программ и регистрации актов гражданского состояния района (города областного значения)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578 184,9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221 753,0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100 093,0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8 000,0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7 634,0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87 260,9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60 188,0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22 108,0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71 148,0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22 416,0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занятости, социальных программ и регистрации актов гражданского состояния района (города областного значения)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22 416,0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12 420,0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инвалидов в Республике Казахстан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9 996,0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7 645 899,8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3 645 046,8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45 700,0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Изъятие, в том числе путем выкупа земельных участков для государственных надобностей и связанное с этим отчуждение недвижимого имущества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5 000,0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жильем отдельных категорий граждан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40 700,0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3 599 346,8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98 830,0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3 500 516,8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3 561 360,0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8 888,0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8 888,0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3 552 472,0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3 552 472,0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439 493,0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439 493,0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6 400,0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433 093,0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465 929,9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292 659,0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288 659,0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288 659,0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4 000,0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4 000,0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32 133,0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23 633,0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12 303,0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11 330,0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8 500,0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8 500,0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68 850,0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44 971,0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44 277,0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694,0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23 879,0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проведению государственной информационной политики 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23 879,0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72 287,9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28 000,0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11 710,0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16 290,0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44 287,9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21 742,0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22 545,9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58 369,8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7 260,8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7 260,8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5 660,8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санитарного убоя больных животных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1 000,0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ветеринарных мероприятий по энзоотическим болезням животных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33 638,0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33 638,0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33 638,0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17 471,0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17 471,0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17 471,0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74 697,0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74 697,0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74 697,0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35 756,0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38 941,0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1 805 621,0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1 794 896,0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1 794 896,0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12 500,0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1 782 396,0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10 725,0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10 725,0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внутрипоселковых (внутригородских), пригородных и внутрирайонных общественных пассажирских перевозок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10 725,0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1 128 910,0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1 128 910,0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192 692,0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062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192 692,0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25 240,0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25 240,0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367 661,0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12 647,0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077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298 798,0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государственных обязательств по проектам государственно-частного партнерства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56 216,0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543 317,0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079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социальной и инженерной инфраструктуры в сельских населенных пунктах в рамках проекта "Ауыл-Ел бесігі"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543 317,0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979 197,4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979 197,4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979 197,4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38 069,3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371 543,2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569 584,0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38 923,0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63 624,0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63 624,0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63 624,0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63 624,0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63 624,0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24 701,0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24 701,0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24 701,0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от продажи финансовых активов государства 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 профицит) бюджета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-4 477 736,1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Финансирование дефицита (использование профицита) бюджета 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4 477 736,1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4 459 534,3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4 459 534,3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4 459 534,3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4 459 534,3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24 701,0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24 701,0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24 701,0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24 701,0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42 902,8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42 902,8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42 902,8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Урджарского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30 апреля 2020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52-643/VI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Урджарского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24 декабря 2019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47-525/VI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96"/>
        <w:gridCol w:w="319"/>
        <w:gridCol w:w="674"/>
        <w:gridCol w:w="674"/>
        <w:gridCol w:w="4923"/>
        <w:gridCol w:w="1826"/>
        <w:gridCol w:w="1827"/>
        <w:gridCol w:w="156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8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год</w:t>
            </w:r>
          </w:p>
        </w:tc>
        <w:tc>
          <w:tcPr>
            <w:tcW w:w="18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 год</w:t>
            </w:r>
          </w:p>
        </w:tc>
        <w:tc>
          <w:tcPr>
            <w:tcW w:w="15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 год</w:t>
            </w:r>
          </w:p>
        </w:tc>
      </w:tr>
      <w:tr>
        <w:trPr>
          <w:trHeight w:val="3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7 703,0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150 000,0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185 900,0</w:t>
            </w:r>
          </w:p>
        </w:tc>
      </w:tr>
      <w:tr>
        <w:trPr>
          <w:trHeight w:val="3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7 703,0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150 000,0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185 900,0</w:t>
            </w:r>
          </w:p>
        </w:tc>
      </w:tr>
      <w:tr>
        <w:trPr>
          <w:trHeight w:val="3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7 703,0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150 000,0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185 900,0</w:t>
            </w:r>
          </w:p>
        </w:tc>
      </w:tr>
      <w:tr>
        <w:trPr>
          <w:trHeight w:val="3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государственных органов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7 703,0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150 000,0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185 900,0</w:t>
            </w:r>
          </w:p>
        </w:tc>
      </w:tr>
      <w:tr>
        <w:trPr>
          <w:trHeight w:val="3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7 703,0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150 000,0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185 900,0</w:t>
            </w:r>
          </w:p>
        </w:tc>
      </w:tr>
      <w:tr>
        <w:trPr>
          <w:trHeight w:val="3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инвестиционные проекты: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Корректировка ПСД на строительство административного здания в селе Каратума, Урджарского района, ВКО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7 703,0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административного здания в селе Каратума, Урджарского района, ВКО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150 000,0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185 900,0</w:t>
            </w:r>
          </w:p>
        </w:tc>
      </w:tr>
      <w:tr>
        <w:trPr>
          <w:trHeight w:val="3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149 808,3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149 808,3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149 808,3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дошкольного воспитания и обучения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149 808,3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149 808,3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инвестиционные проекты: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и переоборудования здания школы под детский сад в селе Маканчи, Урджарского района, ВКО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145 808,3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Корректировка ПСД для строительство детского сада на 140 мест в селе Маканчи, Урджарского района, ВКО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4 000,0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7 151 818,8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4 454 213,0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637 317,0</w:t>
            </w:r>
          </w:p>
        </w:tc>
      </w:tr>
      <w:tr>
        <w:trPr>
          <w:trHeight w:val="3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3 599 346,8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50 000,0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50 000,0</w:t>
            </w:r>
          </w:p>
        </w:tc>
      </w:tr>
      <w:tr>
        <w:trPr>
          <w:trHeight w:val="3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3 599 346,8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50 000,0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50 000,0</w:t>
            </w:r>
          </w:p>
        </w:tc>
      </w:tr>
      <w:tr>
        <w:trPr>
          <w:trHeight w:val="3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98 830,0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50 000,0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50 000,0</w:t>
            </w:r>
          </w:p>
        </w:tc>
      </w:tr>
      <w:tr>
        <w:trPr>
          <w:trHeight w:val="3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республиканского бюджета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47 924,0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инвестиционные проекты: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60-ти квартирного жилого дома селе Урджар, Урджарского района, ВКО (без наружных инженерных сетей)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47 924,0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50 906,0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50 000,0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50 000,0</w:t>
            </w:r>
          </w:p>
        </w:tc>
      </w:tr>
      <w:tr>
        <w:trPr>
          <w:trHeight w:val="3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инвестиционные проекты: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30-ти квартирного жилого дома селе Урджар, Урджарского района, ВКО (без наружных инженерных сетей)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34 906,0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60-ти квартирного жилого дома селе Урджар, Урджарского района, ВКО (без наружных инженерных сетей)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50 000,0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50 000,0</w:t>
            </w:r>
          </w:p>
        </w:tc>
      </w:tr>
      <w:tr>
        <w:trPr>
          <w:trHeight w:val="3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ПСД на строительство 30-ти квартирного жилого дома в с.Маканчи, Урджарского района, ВКО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8 000,0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ПСД и проведение государственной экспертизы на строительство 30-ти квартирного жилого дома в с.Маканчи, Урджарского района, ВКО (привязка)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4 000,0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ПСД на строительство 60-ти квартирного жилого дома в с.Урджар, Урджарского района, ВКО (привязка)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4 000,0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3 500 516,8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республиканского бюджета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89 487,0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инвестиционные проекты: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Строительство (теплоснабжение) наружных инженерных сетей к 30-ти и 60-ти квартирным жилым домам в селе Урджар, Урджарского района ВКО 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89 487,0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27 281,5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инвестиционные проекты: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Строительство (электроснабжение) наружных инженерных сетей к 30-ти и 60-ти квартирным жилым домам в селе Урджар, Урджарского района ВКО 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10 000,0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ПСД на строительство ПС 35/10/0,4 для индивидуальных жилых домов по программе "Нурлы Жер" в селе Урджар, Урджарского района, ВКО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15 560,0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водопроводных сетей и водозаборных сооружений на побережье озера Алаколь Урджарского района ВКО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Получение экспертизы разработанной ПСД на осушение 60 га земельного участка на побережье оз.Алаколь, Урджарского района ВКО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1 721,5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ВЛ 110 кВ от ПС 110/35/10 кВ "Маканчи" до ПС 35/10 кВ "Коктал" Урджарского района ВКО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кредитов из областного бюджета из средств внутренних займов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3 383 748,3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инвестиционные проекты: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ВЛ 110 кВ от ПС 110/35/10 кВ "Маканчи" до ПС 35/10 кВ "Коктал" Урджарского района ВКО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2 391 964,3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водопроводных сетей и водозаборных сооружений на побережье озера Алаколь Урджарского района ВКО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991 784,0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3 552 472,0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4 404 213,0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587 317,0</w:t>
            </w:r>
          </w:p>
        </w:tc>
      </w:tr>
      <w:tr>
        <w:trPr>
          <w:trHeight w:val="3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3 552 472,0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4 404 213,0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587 317,0</w:t>
            </w:r>
          </w:p>
        </w:tc>
      </w:tr>
      <w:tr>
        <w:trPr>
          <w:trHeight w:val="3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3 552 472,0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4 404 213,0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587 317,0</w:t>
            </w:r>
          </w:p>
        </w:tc>
      </w:tr>
      <w:tr>
        <w:trPr>
          <w:trHeight w:val="3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 счет республиканского бюджета 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2 873 213,0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3 952 259,0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416 037,0</w:t>
            </w:r>
          </w:p>
        </w:tc>
      </w:tr>
      <w:tr>
        <w:trPr>
          <w:trHeight w:val="3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инвестиционные проекты: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водопроводных сетей в селе Маканчи, Урджарского района, ВКО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400 000,0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500 000,0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254 190,0</w:t>
            </w:r>
          </w:p>
        </w:tc>
      </w:tr>
      <w:tr>
        <w:trPr>
          <w:trHeight w:val="3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водопроводных сетей и водозаборных сооружений в селе Кабанбай, Урджарского района, ВКО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300 000,0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797 783,0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водопроводных сетей в селе Бахты Урджарского района ВКО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300 000,0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368 591,0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водопроводных сетей в селе Урджар, Урджарского района, ВКО (3 очередь)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533 026,0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1 000 000,0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161 847,0</w:t>
            </w:r>
          </w:p>
        </w:tc>
      </w:tr>
      <w:tr>
        <w:trPr>
          <w:trHeight w:val="3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водопроводных сетей в селе Бестерек, Урджарского района, ВКО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390 582,0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водопроводных сетей в селе Коктал, Урджарского района, ВКО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349 605,0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водопроводных сетей в селе Елтай, Урджарского района, ВКО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200 000,0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436 500,0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водопроводных сетей в селе Жогаргы Егинсу, Урджарского района, ВКО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200 000,0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405 439,0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водопроводных сетей в селе Акжар, Урджарского района, ВКО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200 000,0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443 946,0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679 259,0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451 954,0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171 280,0</w:t>
            </w:r>
          </w:p>
        </w:tc>
      </w:tr>
      <w:tr>
        <w:trPr>
          <w:trHeight w:val="3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инвестиционные проекты: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водопроводных сетей в селе Маканчи, Урджарского района, ВКО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40 000,0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50 000,0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91 880,0</w:t>
            </w:r>
          </w:p>
        </w:tc>
      </w:tr>
      <w:tr>
        <w:trPr>
          <w:trHeight w:val="3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водопроводных сетей в селе Шолпан, Урджарского района, ВКО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43 527,0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водопроводных сетей в селе Бестерек, Урджарского района, ВКО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47 533,0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водопроводных сетей в селе Урджар, Урджарского района, ВКО (3 очередь)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30 000,0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100 000,0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79 400,0</w:t>
            </w:r>
          </w:p>
        </w:tc>
      </w:tr>
      <w:tr>
        <w:trPr>
          <w:trHeight w:val="3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водопроводных сетей в селе Коктал, Урджарского района, ВКО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47 616,0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водопроводных сетей в селе Бахты Урджарского района ВКО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40 000,0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40 183,0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водопроводных сетей и водозаборных сооружений в селе Кабанбай, Урджарского района, ВКО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40 000,0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84 218,0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водопроводных сетей в селе Елтай, Урджарского района, ВКО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20 000,0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58 400,0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водопроводных сетей в селе Акжар, Урджарского района, ВКО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20 000,0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71 883,0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водопроводных сетей в селе Жогаргы Егинсу, Урджарского района, ВКО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20 000,0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47 270,0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водопроводных сетей в селе Сагат, Урджарского района, ВКО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282 845,0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ПСД для строительства водопроводных сетей в селе Жанай, Урджарского района, ВКО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10 352,0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ПСД для строительства водопроводных сетей в селе Егинсу, Урджарского района, ВКО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9 196,0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ПСД для строительства водопроводных сетей в селе Айтбай, Урджарского района, ВКО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9 670,0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ПСД для строительства водопроводных сетей в селе Каратал, Урджарского района, ВКО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12 520,0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государственной экспертизы ПСД на строительство полей фильтрации для канализационных стоков в селе Урджар, Урджарского района, ВКО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2 000,0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Корректировка ПСД на расширение водопроводных сетей в селе Таскескен, Урджарского района, ВКО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4 000,0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12 500,0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4 000,0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4 000,0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4 000,0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4 000,0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инвестиционные проекты: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Корректировка ПСД на строительство сельского клуба на 150 мест в селе Жогаргы Егинсу, Урджарского района, ВКО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4 000,0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8 500,0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8 500,0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8 500,0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8 500,0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инвестиционные проекты: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ПСД на строительство спортивного модуля в селе Кабанбай, Урджарского района, ВКО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8 500,0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12 500,0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12 500,0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12 500,0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12 500,0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12 500,0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инвестиционные проекты: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взлетно-посадочной полосы аэропорта в селе Урджар, Урджарского района, ВКО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10 000,0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Получение разработанной ПСД на реконструкцию взлетно-посадочной полосы аэропорта в селе Урджар, Урджарского района, ВКО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2 500,0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543 317,0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310 800,0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543 317,0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310 800,0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543 317,0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310 800,0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078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Целевые трансферты на развитие бюджетам города районного значения, села, поселка, сельского округа на развитие социальной и инженерной инфраструктуры в сельских населенных пунктах в рамках проекта "Ауыл-Ел бесігі" 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543 317,0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310 800,0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республиканского бюджета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484 593,0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217 560,0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инвестиционные проекты: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плавательного бассейна в селе Урджар, Урджарского района, ВКО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177 411,0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спортивного модуля в селе Маканчи, Урджарского района, ВКО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307 182,0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сельского клуба на 150 мест в селе Жогаргы Егинсу, Урджарского района, ВКО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217 560,0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58 724,0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93 240,0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инвестиционные проекты: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плавательного бассейна в селе Урджар, Урджарского района, ВКО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22 024,0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спортивного модуля в селе Маканчи, Урджарского района, ВКО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36 700,0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сельского клуба на 150 мест в селе Жогаргы Егинсу, Урджарского района, ВКО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93 240,0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7 877 647,1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4 915 013,0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823 217,0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