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61a3b" w14:textId="ad61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Урджарского районного маслихата от 10 января 2020 года № 48-547/VI "О бюджете Егинсуского сельского округа Урджарского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Урджарского районного маслихата Восточно-Казахстанской области от 12 марта 2020 года № 50-591/VI. Зарегистрировано Департаментом юстиции Восточно-Казахстанской области 19 марта 2020 года № 6789. Утратило силу - решением Урджарского районного маслихата Восточно-Казахстанской области от 29 декабря 2020 года № 57-761/VI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Урджарского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57-761/VI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106, </w:t>
      </w:r>
      <w:r>
        <w:rPr>
          <w:rFonts w:ascii="Times New Roman"/>
          <w:b w:val="false"/>
          <w:i w:val="false"/>
          <w:color w:val="000000"/>
          <w:sz w:val="28"/>
        </w:rPr>
        <w:t>статье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26 февраля 2020 года № 50-580</w:t>
      </w:r>
      <w:r>
        <w:rPr>
          <w:rFonts w:ascii="Times New Roman"/>
          <w:b/>
          <w:i w:val="false"/>
          <w:color w:val="000000"/>
          <w:sz w:val="28"/>
        </w:rPr>
        <w:t>/</w:t>
      </w:r>
      <w:r>
        <w:rPr>
          <w:rFonts w:ascii="Times New Roman"/>
          <w:b w:val="false"/>
          <w:i w:val="false"/>
          <w:color w:val="000000"/>
          <w:sz w:val="28"/>
        </w:rPr>
        <w:t xml:space="preserve">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 от 24 декабря 2019 года №47-525/VI "О бюджете Урджарского района на 2020-2022 годы" (зарегистрировано в Реестре государственной регистрации нормативных правовых актов за номером 6756</w:t>
      </w:r>
      <w:r>
        <w:rPr>
          <w:rFonts w:ascii="Times New Roman"/>
          <w:b/>
          <w:i w:val="false"/>
          <w:color w:val="000000"/>
          <w:sz w:val="28"/>
        </w:rPr>
        <w:t>)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Урджарского районного маслихата от 10 января 2020 года № 48-547/VI "О бюджете Егинсуского сельского округа Урджарского района на 2020-2022 годы" (зарегистрировано в Реестре государственной регистрации нормативных правовых актов за номером 6567, опубликовано в Эталонном контрольном банке нормативных правовых актов Республики Казахстан в электронном виде 21 января 2020 года, в газете "Пульс времени/Уақыт тынысы" от 30 января 2020 года) следующие изменения 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Егинсуского сельского округа Урджарского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24 083,1 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 поступления – 1 758,0 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 поступления – 101,1 тысяч тенге;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22 224,0 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24 083,1 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дефицит (профицит) бюджета – - 0,0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финансирование дефицита (использование профицита) бюджета – 0,0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0,0 тысяч тенге.";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2.Настоящее решение вводится в действие с 1 января 2020 года. 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Жакиянова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Урджарского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марта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50-591/VI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Урджарского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10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48-547/VI</w:t>
            </w:r>
          </w:p>
        </w:tc>
      </w:tr>
    </w:tbl>
    <w:bookmarkStart w:name="z2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Егинсуского сельского округа Урджарского района на 2020 год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5"/>
        <w:gridCol w:w="1917"/>
        <w:gridCol w:w="1235"/>
        <w:gridCol w:w="2569"/>
        <w:gridCol w:w="53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3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Доходы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24 083,1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1 758,0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1 371,0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101,1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22 224,0</w:t>
            </w:r>
          </w:p>
        </w:tc>
      </w:tr>
      <w:tr>
        <w:trPr>
          <w:trHeight w:val="30" w:hRule="atLeast"/>
        </w:trPr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22 224,0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7"/>
        <w:gridCol w:w="610"/>
        <w:gridCol w:w="1287"/>
        <w:gridCol w:w="1287"/>
        <w:gridCol w:w="5528"/>
        <w:gridCol w:w="264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Затраты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24 083,1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 государственного управления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18 541,1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занятости населения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аппарата акима города районного значения, села, поселка, сельского округа по выплате вознаграждений и иных платежей по займам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 профицит)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Возврат, использованных не по целевому назначению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районного (города областного значения) бюджета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