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ea6f3" w14:textId="45ea6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10 января 2020 года № 48-551/VI "О бюджете Кабанбайского сельского округа Урджарского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12 марта 2020 года № 50-599/VI. Зарегистрировано Департаментом юстиции Восточно-Казахстанской области 19 марта 2020 года № 6788. Утратило силу - решением Урджарского районного маслихата Восточно-Казахстанской области от 29 декабря 2020 года № 57-770/VI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29.12.2020 </w:t>
      </w:r>
      <w:r>
        <w:rPr>
          <w:rFonts w:ascii="Times New Roman"/>
          <w:b w:val="false"/>
          <w:i w:val="false"/>
          <w:color w:val="ff0000"/>
          <w:sz w:val="28"/>
        </w:rPr>
        <w:t>№ 57-770/VI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статье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26 февраля 2020 года № 50-580/VI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 от 24 декабря 2019 года №47-525/VI "О бюджете Урджарского района на 2020-2022 годы" (зарегистрировано в Реестре государственной регистрации нормативных правовых актов за номером 6756) Урджарский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10 января 2020 года № 48-551/VI "О бюджете Кабанбайского сельского округа Урджарского района на 2020-2022 годы" (зарегистрировано в Реестре государственной регистрации нормативных правовых актов за номером 6562, опубликовано в Эталонном контрольном банке нормативных правовых актов Республики Казахстан в электронном виде 22 января 2020 года, в газете "Пульс времени/Уақыт тынысы" от 30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Кабанбайского сельского  округа Урджарского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53 416,0 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 поступления – 11 867,0 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 поступления –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41 549,0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63 890,1 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 - 10 474,1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 10 474,1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10 474,1 тысяч тенге.";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2020 года. 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Жакиянова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Урджарского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марта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50-599/VI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48-551/VI</w:t>
            </w:r>
          </w:p>
        </w:tc>
      </w:tr>
    </w:tbl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Кабанбайского сельского округа Урджарского района на 2020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53 416,0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11 867,0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11 567,0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2 417,0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7 722,0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41 549,0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41 549,0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591"/>
        <w:gridCol w:w="1247"/>
        <w:gridCol w:w="1247"/>
        <w:gridCol w:w="5520"/>
        <w:gridCol w:w="27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63 890,1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21 352,8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 государственного управления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21 352,8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21 352,8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21 352,8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4 031,0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34 087,0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34 087,0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34 087,0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10 233,0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23 854,0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4 356,0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4 356,0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4 356,0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4 356,0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-10 474,1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VI.Финансирование дефицита (использование профицита) бюджета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10 474,1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10 474,1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10 474,1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10 474,1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