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5eb8" w14:textId="d975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48-548/VI "О бюджете Ельтайского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50-592/VI. Зарегистрировано Департаментом юстиции Восточно-Казахстанской области 19 марта 2020 года № 6780. Утратило силу - решением Урджарского районного маслихата Восточно-Казахстанской области от 29 декабря 2020 года № 57-762/VI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48-548/VI "О бюджете Ельтайского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6571,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Ельтайского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23 391,2  тысяч тенге, в том числе: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 поступления – 2 078,0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 поступления – 696,2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20 617,0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23 391,2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62"/>
              <w:gridCol w:w="4531"/>
            </w:tblGrid>
            <w:tr>
              <w:trPr>
                <w:trHeight w:val="30" w:hRule="atLeast"/>
              </w:trPr>
              <w:tc>
                <w:tcPr>
                  <w:tcW w:w="76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№50-592/VI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№48-548/VI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23 391,2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