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7c6d" w14:textId="8467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Кабанбайского сельского округа Урджарского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10 января 2020 года № 48-570/VI. Зарегистрировано Департаментом юстиции Восточно-Казахстанской области 17 января 2020 года № 6562. Утратило силу - решением Урджарского районного маслихата Восточно-Казахстанской области от 29 декабря 2020 года № 57-770/VI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57-770/VI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6485)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Кабанбайского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49 420,0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11 071,0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38 349,0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59 894,1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- 10 474,1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10 474,1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10 474,1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Восточно-Казахстанской области от 14.10.2020 </w:t>
      </w:r>
      <w:r>
        <w:rPr>
          <w:rFonts w:ascii="Times New Roman"/>
          <w:b w:val="false"/>
          <w:i w:val="false"/>
          <w:color w:val="000000"/>
          <w:sz w:val="28"/>
        </w:rPr>
        <w:t>№ 55-701/VI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48-551/VI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Урджарского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Восточно-Казахстанской области от 14.10.2020 </w:t>
      </w:r>
      <w:r>
        <w:rPr>
          <w:rFonts w:ascii="Times New Roman"/>
          <w:b w:val="false"/>
          <w:i w:val="false"/>
          <w:color w:val="ff0000"/>
          <w:sz w:val="28"/>
        </w:rPr>
        <w:t>№ 55-701/VI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49 420,0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38 349,0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1"/>
        <w:gridCol w:w="1247"/>
        <w:gridCol w:w="1247"/>
        <w:gridCol w:w="5520"/>
        <w:gridCol w:w="27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59 894,1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20 870,8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20 870,8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20 870,8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20 870,8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10 233,0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-10 474,1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10 474,1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10 474,1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10 474,1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48-551/VI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33 853,0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33 853,0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48-551/VI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33 853,0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33 853,0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