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7f75" w14:textId="3037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Уланского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декабря 2020 года № 439. Зарегистрировано Департаментом юстиции Восточно-Казахстанской области 14 января 2021 года № 8337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2020 года № 417 "О бюджете Уланского района на 2021-2023 годы" (зарегистрировано в Реестре государственной регистрации нормативных правовых актов за № 8112), Уланский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Аблакетского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20571,8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Аблакетского сельского округа на 2021 год объем субвенции, передаваемый из районного бюджета в сумме 13640,0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Айыртауского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Айыртауского сельского округа на 2021 год объем субвенции, передаваемый из районного бюджета в сумме 13736,0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Айыртауского сельского округа на 2021 год целевые текущие трансферты из районного бюджета в сумме 11654,9 тыс.тенге.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Асубулак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–20316,0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поселка Асубулак на 2021 год объем субвенции, передаваемый из районного бюджета в сумме 12634,0 тысячи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бюджете поселка Асубулак на 2021 год целевые текущие трансферты из районного бюджета в сумме 1100,0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подпунктом 7-1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Бозанбайского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107225,5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100063,4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107323,9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Бозанбайского сельского округа на 2021 год объем субвенции, передаваемый из районного бюджета в сумме 11871,0 тысяча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Бозанбайского сельского округа на 2021 год целевые текущие трансферты из районного бюджета в сумме 88192,4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Касыма Кайсенова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6808,5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поселка Касыма Кайсенова на 2021 год объем субвенции, передаваемый из районного бюджета в сумме 10726,0 тысяч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поселка Касыма Кайсенова на 2021 год целевые текущие трансферты из районного бюджета в сумме 3000,0 тысячи тенге.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Саратовского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–18669,7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Саратовского сельского округа на 2021 год объем субвенции, передаваемый из районного бюджета в сумме 12610,0 тысяч тенге.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бюджете Саратовского сельского округа на 2021 год целевые текущие трансферты из районного бюджета в сумме 2165,0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Таврического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44024,0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Таврического сельского округа на 2021 год объем субвенции, передаваемый из районного бюджета в сумме 19137,0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бюджете Таврического сельского округа на 2021 год целевые текущие трансферты из районного бюджета в сумме 10245,0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Таргынского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бюджете Таргынского сельского округа на 2021 год объем субвенции, передаваемый из районного бюджета в сумме 15146,0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в бюджете Таргынского сельского округа на 2021 год целевые текущие трансферты из районного бюджета в сумме 864,0 тысячи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Толеген Тохтаровского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4"/>
    <w:bookmarkStart w:name="z1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18884,6 тысяч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Толеген Тохтаровского сельского округа на 2021 год объем субвенции, передаваемый из районного бюджета в сумме 10939,0 тысяч тенге.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Предусмотреть в бюджете Толеген Тохтаровского сельского округа на 2021 год целевые текущие трансферты из районного бюджета в сумме 1426,0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Егинсуского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21818,1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7564,1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 в бюджете Егинсуского сельского округа на 2021 год объем субвенции, передаваемый из районного бюджета в сумме 12601,0 тысяча тенге.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Предусмотреть в бюджете Егинсуского сельского округа на 2021 год целевые текущие трансферты из районного бюджета в сумме 1653,0 тысячи тенге.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Азовского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16826,2 тысяч тенге, в том числе:</w:t>
      </w:r>
    </w:p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1526,9 тысяч тенге;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3"/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15299,3 тысяч тенге;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16899,0 тысяч тенге;</w:t>
      </w:r>
    </w:p>
    <w:bookmarkEnd w:id="36"/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-72,8 тысяч тенге;</w:t>
      </w:r>
    </w:p>
    <w:bookmarkEnd w:id="43"/>
    <w:bookmarkStart w:name="z1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72,8 тысяч тенге;</w:t>
      </w:r>
    </w:p>
    <w:bookmarkEnd w:id="44"/>
    <w:bookmarkStart w:name="z1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45"/>
    <w:bookmarkStart w:name="z1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бюджете Азовского сельского округа на 2021 год объем субвенции, передаваемый из районного бюджета в сумме 10274,0 тысячи тенге.</w:t>
      </w:r>
    </w:p>
    <w:bookmarkEnd w:id="47"/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Предусмотреть в бюджете Азовского сельского округа на 2021 год целевые текущие трансферты из районного бюджета в сумме 5025,3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поселка Огневка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17119,5 тысяч тенге, в том числе:</w:t>
      </w:r>
    </w:p>
    <w:bookmarkStart w:name="z1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688,5 тысяч тенге;</w:t>
      </w:r>
    </w:p>
    <w:bookmarkEnd w:id="50"/>
    <w:bookmarkStart w:name="z1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82,0 тысяч тенге;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2"/>
    <w:bookmarkStart w:name="z1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16349,0 тысяч тенге;</w:t>
      </w:r>
    </w:p>
    <w:bookmarkEnd w:id="53"/>
    <w:bookmarkStart w:name="z1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17205,3 тысяч тенге;</w:t>
      </w:r>
    </w:p>
    <w:bookmarkEnd w:id="54"/>
    <w:bookmarkStart w:name="z1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5"/>
    <w:bookmarkStart w:name="z1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6"/>
    <w:bookmarkStart w:name="z1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7"/>
    <w:bookmarkStart w:name="z1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8"/>
    <w:bookmarkStart w:name="z1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9"/>
    <w:bookmarkStart w:name="z1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0"/>
    <w:bookmarkStart w:name="z1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-85,8 тысяч тенге;</w:t>
      </w:r>
    </w:p>
    <w:bookmarkEnd w:id="61"/>
    <w:bookmarkStart w:name="z1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85,8 тысяч тенге;</w:t>
      </w:r>
    </w:p>
    <w:bookmarkEnd w:id="62"/>
    <w:bookmarkStart w:name="z1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3"/>
    <w:bookmarkStart w:name="z1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в бюджете поселка Огневка на 2021 год объем субвенции, передаваемый из районного бюджета в сумме 11472,0 тысячи тенге.</w:t>
      </w:r>
    </w:p>
    <w:bookmarkEnd w:id="65"/>
    <w:bookmarkStart w:name="z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Предусмотреть в бюджете поселка Огневка на 2021 год целевые текущие трансферты из районного бюджета в сумме 4877,0 тысяч тенге.</w:t>
      </w:r>
    </w:p>
    <w:bookmarkEnd w:id="66"/>
    <w:bookmarkStart w:name="z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Багратионовского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29590,4 тысяч тенге, в том числе:</w:t>
      </w:r>
    </w:p>
    <w:bookmarkStart w:name="z1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16114,4 тысяч тенге;</w:t>
      </w:r>
    </w:p>
    <w:bookmarkEnd w:id="68"/>
    <w:bookmarkStart w:name="z1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9"/>
    <w:bookmarkStart w:name="z1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0"/>
    <w:bookmarkStart w:name="z1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13476,0 тысяч тенге;</w:t>
      </w:r>
    </w:p>
    <w:bookmarkEnd w:id="71"/>
    <w:bookmarkStart w:name="z1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30230,1 тысяч тенге;</w:t>
      </w:r>
    </w:p>
    <w:bookmarkEnd w:id="72"/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4"/>
    <w:bookmarkStart w:name="z1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5"/>
    <w:bookmarkStart w:name="z1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bookmarkStart w:name="z1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7"/>
    <w:bookmarkStart w:name="z1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8"/>
    <w:bookmarkStart w:name="z1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-639,7 тысяч тенге;</w:t>
      </w:r>
    </w:p>
    <w:bookmarkEnd w:id="79"/>
    <w:bookmarkStart w:name="z1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639,7 тысяч тенге;</w:t>
      </w:r>
    </w:p>
    <w:bookmarkEnd w:id="80"/>
    <w:bookmarkStart w:name="z1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в бюджете Багратионовского сельского округа на 2021 год объем субвенции, передаваемый из районного бюджета в сумме 11697,0 тысяч тенге.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Предусмотреть в бюджете Багратионовского сельского округа на 2021 год целевые текущие трансферты из районного бюджета в сумме 1779,0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подпунктом 36-1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Каменского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в бюджете Каменского сельского округа на 2021 год объем субвенции, передаваемый из районного бюджета в сумме 9349,0 тысяч тенге.</w:t>
      </w:r>
    </w:p>
    <w:bookmarkEnd w:id="85"/>
    <w:bookmarkStart w:name="z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Предусмотреть в бюджете Каменского сельского округа на 2021 год целевые текущие трансферты из районного бюджета в сумме 2307,0 тысяч тенге.</w:t>
      </w:r>
    </w:p>
    <w:bookmarkEnd w:id="86"/>
    <w:bookmarkStart w:name="z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бюджет Усть-Каменогорского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17376,0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17554,5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 в бюджете Усть-Каменогорского сельского округа на 2021 год объем субвенции, передаваемый из районного бюджета в сумме 11542,0 тысячи тенге.</w:t>
      </w:r>
    </w:p>
    <w:bookmarkEnd w:id="88"/>
    <w:bookmarkStart w:name="z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Предусмотреть в бюджете Усть-Каменогорского сельского округа на 2021 год целевые текущие трансферты из районного бюджета в сумме 476,0 тысяч тенге.</w:t>
      </w:r>
    </w:p>
    <w:bookmarkEnd w:id="89"/>
    <w:bookmarkStart w:name="z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Алмасайского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21287,2 тысяч тенге, в том числе:</w:t>
      </w:r>
    </w:p>
    <w:bookmarkStart w:name="z1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3165,0 тысяч тенге;</w:t>
      </w:r>
    </w:p>
    <w:bookmarkEnd w:id="91"/>
    <w:bookmarkStart w:name="z1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2"/>
    <w:bookmarkStart w:name="z1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3"/>
    <w:bookmarkStart w:name="z1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18122,2 тысяча тенге;</w:t>
      </w:r>
    </w:p>
    <w:bookmarkEnd w:id="94"/>
    <w:bookmarkStart w:name="z1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–22142,5 тысяч тенге;</w:t>
      </w:r>
    </w:p>
    <w:bookmarkEnd w:id="95"/>
    <w:bookmarkStart w:name="z1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6"/>
    <w:bookmarkStart w:name="z1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7"/>
    <w:bookmarkStart w:name="z2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8"/>
    <w:bookmarkStart w:name="z2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9"/>
    <w:bookmarkStart w:name="z2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0"/>
    <w:bookmarkStart w:name="z2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1"/>
    <w:bookmarkStart w:name="z2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-855,3 тысяч тенге;</w:t>
      </w:r>
    </w:p>
    <w:bookmarkEnd w:id="102"/>
    <w:bookmarkStart w:name="z2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855,3 тысяч тенге;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 в бюджете Алмасайского сельского округа на 2021 год объем субвенции, передаваемый из районного бюджета в сумме 10338,0 тысяч тенге.</w:t>
      </w:r>
    </w:p>
    <w:bookmarkEnd w:id="106"/>
    <w:bookmarkStart w:name="z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Предусмотреть в бюджете Алмасайского сельского округа на 2021 год целевые текущие трансферты из районного бюджета в сумме 7784,2 тысячи тенге.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|№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64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Уланского районного маслихата Восточно-Казахстанской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Уланского районного маслихата Восточно-Казахстанской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811"/>
        <w:gridCol w:w="1711"/>
        <w:gridCol w:w="6"/>
        <w:gridCol w:w="1695"/>
        <w:gridCol w:w="10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Start w:name="z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от 30 декабря 2019 года № 341 " О бюджете сельских округов и поселков Уланского района на 2020-2022 годы" (зарегистрировано в Реестре государственной регистрации нормативных правовых актов за номером 6682, опубликовано в эталонном контрольном банке НПА РК в электронном виде 19.02.2020 года);</w:t>
      </w:r>
    </w:p>
    <w:bookmarkEnd w:id="109"/>
    <w:bookmarkStart w:name="z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13 апреля 2020 года № 354 " О внесении изменений и дополнений в решение Уланского районного маслихата от 30 декабря 2019 года № 341 "О бюджете сельских округов и поселков Уланского района на 2020-2022"" (зарегистрировано в Реестре государственной регистрации нормативных правовых актов за номером 6933, опубликовано в эталонном контрольном банке НПА РК в электронном виде 23.04.2020 года);</w:t>
      </w:r>
    </w:p>
    <w:bookmarkEnd w:id="110"/>
    <w:bookmarkStart w:name="z1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15 июля 2020 года № 394 " О внесении изменений и дополнений в решение Уланского районного маслихата от 30 декабря 2019 года № 341 "О бюджете сельских округов и поселков Уланского района на 2020-2022"" (зарегистрировано в Реестре государственной регистрации нормативных правовых актов за номером 7373, опубликовано в эталонном контрольном банке НПА РК в электронном виде 20.07.2020 года);</w:t>
      </w:r>
    </w:p>
    <w:bookmarkEnd w:id="111"/>
    <w:bookmarkStart w:name="z1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21 октября 2020 года № 405 " О внесении изменений в решение Уланского районного маслихата от 30 декабря 2019 года № 341 "О бюджете сельских округов и поселков Уланского района на 2020-2022"" (зарегистрировано в Реестре государственной регистрации нормативных правовых актов за номером 7756, опубликовано в эталонном контрольном банке НПА РК в электронном виде 08.11.2020 года);</w:t>
      </w:r>
    </w:p>
    <w:bookmarkEnd w:id="112"/>
    <w:bookmarkStart w:name="z1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15 декабря 2020 года № 414 " О внесении изменений в решение Уланского районного маслихата от 30 декабря 2019 года № 341 "О бюджете сельских округов и поселков Уланского района на 2020-2022"" (зарегистрировано в Реестре государственной регистрации нормативных правовых актов за номером 7992, опубликовано в эталонном контрольном банке НПА РК в электронном виде 21.12.2020 года).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