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c24e" w14:textId="12ac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налогоблажения в населенных пунктах Уланского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24 ноября 2020 года № 378. Зарегистрировано Департаментом юстиции Восточно-Казахстанской области 2 декабря 2020 года № 7907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12 ноября 2018 года № 475 "Об утверждении Методики расчҰта коэффициента зонирования" (зарегистрирован в Реестре государственной регистрации нормативных правовых актов за № 17847) Уланский районный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налогооблажения в населенных пунктах Уланского района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Уланского района"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периодические печатные издания, распространяемые на территории Уланского района.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Уланского района после его официального опубликования"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Д. Жоргекбаева.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Уланского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отдела Уланского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района по регистрации и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кадастра филиала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НАО "Государственная корпорация"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для граждан" по ВКО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А. Ж. Кондыбаева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_____________2020 г.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Уланского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2020 года № 378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2"/>
        <w:gridCol w:w="5442"/>
        <w:gridCol w:w="4156"/>
      </w:tblGrid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населенном пункте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Коэффициент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зонирования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Сагыр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Бестерек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Желдиозек (Горняк)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 батыр (Васильевка)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Ново-Азовое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Азовое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Беткудук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Асубулак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Белогорский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Айыртау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 Канайка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Алмасай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Баяш Утепова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 (17 километр)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Привольное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Митрофановка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Бозанбай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Уланское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Бурсак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Жанузак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Тройницкое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Саратовка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Ново-Одесское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Отрадное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Таргын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Верхние Тайынты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Жантас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Изгутты Айтыков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Манат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Таврическое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Актюба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Пролетарка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Гагарино 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Герасимовка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Украинка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Казачье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Макеевка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Донское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Огневка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Смолянка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Касыма Кайсенова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