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e9081" w14:textId="6ee90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Уланского районного маслихата от 26 декабря 2019 года № 330 "О бюджете Уланского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Уланского районного маслихата Восточно-Казахстанской области от 1 июля 2020 года № 392. Зарегистрировано Департаментом юстиции Восточно-Казахстанской области 8 июля 2020 года № 7274. Утратило силу - решением Уланского районного маслихата Восточно-Казахстанской области от 28 декабря 2020 года № 417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Уланского районного маслихата Восточно-Казахстанской области от 28.12.2020 </w:t>
      </w:r>
      <w:r>
        <w:rPr>
          <w:rFonts w:ascii="Times New Roman"/>
          <w:b w:val="false"/>
          <w:i w:val="false"/>
          <w:color w:val="ff0000"/>
          <w:sz w:val="28"/>
        </w:rPr>
        <w:t>№ 417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15 июня 2020 года 39/430-VI "О внесении изменений и дополнения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2019 года № 35/389-VI "Об областном бюджете на 2020-2022 годы" (зарегистрировано в Реестре государственной регистрации нормативных правовых актов за номером 7207), Уланский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от 26 декабря 2019 года № 330 "О бюджете Уланского района на 2020-2022 годы" (зарегистрировано в Реестре государственной регистрации нормативных правовых актов за номером 6506, опубликовано 17 января 2020 года в Эталонном контрольном банке нормативных правовых актов Республики Казахстан в электронном виде) следующие изменений: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9555667,5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1407561,5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18236,6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30166,9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8099702,5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10973636,6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151814,0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190872,0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39058,0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- 1569783,1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1569783,1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1600341,1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39058,0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8500,0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Абраимова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Сыдыков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2020 года № 392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 № 330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Уланского района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"/>
        <w:gridCol w:w="885"/>
        <w:gridCol w:w="570"/>
        <w:gridCol w:w="7335"/>
        <w:gridCol w:w="294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9555667,5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1407561,5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731069,9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153934,9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577135,0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414287,7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414287,7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212230,0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211021,0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41189,9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29750,0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9812,9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8784,0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8784,0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18236,6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7835,0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7806,0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финансируемые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951,6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финансируемые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951,6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9450,0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9450,0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30166,9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 закрепленного за государственными учреждениями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16516,9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 закрепленного за государственными учреждениями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16516,9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и нематериальных активов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13650,0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8099702,5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8099702,5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8099702,5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2233127,2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1732690,3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3932224,0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за компенсацию потерь в связи с принятием законодательства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201661,0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7"/>
        <w:gridCol w:w="559"/>
        <w:gridCol w:w="1178"/>
        <w:gridCol w:w="1178"/>
        <w:gridCol w:w="5325"/>
        <w:gridCol w:w="31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10973636,6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528000,5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239956,8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217125,8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200512,0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7937,8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23897,5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23897,5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20960,3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1337,2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245975,2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220172,2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92192,5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779,7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47370,0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4707651,2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500828,0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500828,0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162706,0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338122,0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4084899,2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189189,0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189189,0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3893679,0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3708216,0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185463,0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2031,2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основного, среднего и общего образования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2031,2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121924,0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121924,0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55220,0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673926,1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192638,6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181225,6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адресная социальная помощь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181225,6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434613,5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434613,5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156514,0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51810,0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54291,5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78329,0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2959583,0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1972883,0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168380,2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136380,0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1804502,8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1237515,5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инженерно-коммуникационной инфраструктуры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566987,3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903655,3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94033,3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94033,3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809622,0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809622,0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83044,7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83044,7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12244,7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420240,8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276666,9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270859,0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270859,0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5807,9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5807,9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69254,5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52254,5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10743,5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62048,4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44190,4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15919,4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 района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66279,7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11600,7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11600,7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6950,7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26763,8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26763,8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26763,8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26763,8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886344,1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886344,1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886344,1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290451,1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595893,0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100139,0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100139,0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62703,0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62703,0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12763,4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12763,4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12763,4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12763,4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544575,0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544575,0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544575,0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11356,7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289900,3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210709,0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151814,0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190872,0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190872,0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190872,0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190872,0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190872,0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-1569783,1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1569783,1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1600341,1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1600341,1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1600341,1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