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04661" w14:textId="76046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Кабанбайского сельского округа Тарбагатайского района на 2020 -2022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13 января 2020 года № 51-7. Зарегистрировано Департаментом юстиции Восточно-Казахстанской области 21 января 2020 года № 6662. Утратило силу - решением Тарбагатайского районного маслихата Восточно-Казахстанской области от 30 декабря 2020 года № 67-7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Тарбагатайского районного маслихата Восточно-Казахстанской области от 30.12.2020 </w:t>
      </w:r>
      <w:r>
        <w:rPr>
          <w:rFonts w:ascii="Times New Roman"/>
          <w:b w:val="false"/>
          <w:i w:val="false"/>
          <w:color w:val="ff0000"/>
          <w:sz w:val="28"/>
        </w:rPr>
        <w:t>№ 67-7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24 декабря 2019 года № 50-2 "О бюджете Тарбагатайского района на 2020-2022 годы" (зарегистрировано в Реестре государственной регистрации нормативных правовых актов за номером 6476) Тарбагатайский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Кабанбайского сельского округа Тарбагатайского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24 798,0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4 954,0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19 677,0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25 625,8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- 827,8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827,8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827,8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Тарбагатайского районного маслихата Восточно-Казахстанской области от 03.11.2020 </w:t>
      </w:r>
      <w:r>
        <w:rPr>
          <w:rFonts w:ascii="Times New Roman"/>
          <w:b w:val="false"/>
          <w:i w:val="false"/>
          <w:color w:val="000000"/>
          <w:sz w:val="28"/>
        </w:rPr>
        <w:t>№ 63-7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Кабанбайского сельского округа Тарбагатайского района на 2020 год установлен объем субвенции, передаваемый из районного бюджета в сумме 16 344,0 тысяч тенге.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Кабанбайского сельского округа Тарбагатайского района на 2020 год предусмотрены целевые текущие трансферты из районного бюджета в сумме – 3 333,0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Тарбагатайского районного маслихата Восточно-Казахстанской области от 03.11.2020 </w:t>
      </w:r>
      <w:r>
        <w:rPr>
          <w:rFonts w:ascii="Times New Roman"/>
          <w:b w:val="false"/>
          <w:i w:val="false"/>
          <w:color w:val="000000"/>
          <w:sz w:val="28"/>
        </w:rPr>
        <w:t>№ 63-7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утратившими силу некоторые решения Тарбагатайского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4-1. Используемые остатки бюджетных средств 827,8 тысяч тенге распределить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Тарбагатайского районного маслихата Восточно-Казахстанской области от 07.04.2020 </w:t>
      </w:r>
      <w:r>
        <w:rPr>
          <w:rFonts w:ascii="Times New Roman"/>
          <w:b w:val="false"/>
          <w:i w:val="false"/>
          <w:color w:val="000000"/>
          <w:sz w:val="28"/>
        </w:rPr>
        <w:t>№ 53-7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2020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 Қалимажан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51-7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Кабанбайского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Тарбагатайского районного маслихата Восточно-Казахстанской области от 03.11.2020 </w:t>
      </w:r>
      <w:r>
        <w:rPr>
          <w:rFonts w:ascii="Times New Roman"/>
          <w:b w:val="false"/>
          <w:i w:val="false"/>
          <w:color w:val="ff0000"/>
          <w:sz w:val="28"/>
        </w:rPr>
        <w:t>№ 63-7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24 798,0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19 677,0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19 677,0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25 625,8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21 171,6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21 171,6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21 171,6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20 871,6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2 903,0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2 903,0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2 903,0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2 903,0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-827,8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51-7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Кабанбайского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3"/>
        <w:gridCol w:w="1176"/>
        <w:gridCol w:w="1176"/>
        <w:gridCol w:w="3355"/>
        <w:gridCol w:w="50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23 847,0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5 730,0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4 999,0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4 047,0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17 939,0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17 939,0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23 847,0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22 289,0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22 289,0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22 289,0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22 139,0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51-7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Кабанбайского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3"/>
        <w:gridCol w:w="1176"/>
        <w:gridCol w:w="1176"/>
        <w:gridCol w:w="3355"/>
        <w:gridCol w:w="50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24 511,0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6 099,0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5 347,0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4 330,0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18 222,0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18 222,0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18 222,0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24 511,0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22 953,0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22 953,0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22 953,0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22 803,0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51-7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3 января 2019 года № 33-7 "О бюджете Кабанбайского сельского округа Тарбагатайского района на 2019-2021 годы" (зарегистрировано в Реестер государственной регистрации нормативных правовых актов за номером 5-16-179, опубликовано в Эталонном контрольном банке нормативных правовых актов Республики Казахстан в электронном виде 01 февраля 2019 года),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28 марта 2019 года № 36-7 "О внесении изменений и дополнений в решение Тарбагатайского районного маслихата от 3 января 2019 года №33-7 "О бюджете Кабанбайского сельского округа Тарбагатайского района на 2019-2021 годы" (зарегистрировано в Реестре государственной регистрации нормативных правовых актов за номером 5814, опубликовано в Эталонном контрольном банке нормативных правовых актов Республики Казахстан в электронном виде 09 апреля 2019 года),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17 октября 2019 года № 47-5 "О внесении изменений в решение Тарбагатайского районного маслихата от 3 января 2019 года №33-7 "О бюджете Кабанбайского сельского округа Тарбагатайского района на 2019-2021 годы" (зарегистрировано в Реестер государственной регистрации нормативных правовых актов за номером 6252, опубликовано в Эталонном контрольном банке нормативных правовых актов Республики Казахстан в электронном виде 12 ноября 2019 года),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04 декабря 2019 года № 49-3 "О внесении изменений в решение Тарбагатайского районного маслихата от 3 января 2019 года №33-7 "О бюджете Кабанбайского сельского округа Тарбагатайского района на 2019-2021 годы" (зарегистрировано в Реестер государственной регистрации нормативных правовых актов за номером 6391, опубликовано в Эталонном контрольном банке нормативных правовых актов Республики Казахстан в электронном виде 30 декабря 2019 года).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51-7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5 в соответствии с решением Тарбагатайского районного маслихата Восточно-Казахстанской области от 07.04.2020 </w:t>
      </w:r>
      <w:r>
        <w:rPr>
          <w:rFonts w:ascii="Times New Roman"/>
          <w:b w:val="false"/>
          <w:i w:val="false"/>
          <w:color w:val="ff0000"/>
          <w:sz w:val="28"/>
        </w:rPr>
        <w:t>№ 53-7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9"/>
        <w:gridCol w:w="876"/>
        <w:gridCol w:w="1846"/>
        <w:gridCol w:w="1846"/>
        <w:gridCol w:w="3799"/>
        <w:gridCol w:w="25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827,8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526,6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526,6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526,6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376,6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