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b3a4b" w14:textId="d2b3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Тассайского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6 января 2020 года № 44-14. Зарегистрировано Департаментом юстиции Восточно-Казахстанской области 16 января 2020 года № 6556. Утратило силу - решением Кокпектинского районного маслихата Восточно-Казахстанской области от 29 декабря 2020 года № 56-14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 Кокпектинского районного маслихата Восточно-Казахстанской области от 29.12.2020 № 56-14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6472), Кокпектинский районный маслихат РЕШИЛ: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Тассайского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37 856,2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835,2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33 152,0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37 856,2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Кокпектинского районного маслихата Восточно-Казахстанской области от 07.10.2020 </w:t>
      </w:r>
      <w:r>
        <w:rPr>
          <w:rFonts w:ascii="Times New Roman"/>
          <w:b w:val="false"/>
          <w:i w:val="false"/>
          <w:color w:val="000000"/>
          <w:sz w:val="28"/>
        </w:rPr>
        <w:t>№ 51-5/12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бюджете сельского округа на 2020 год целевые текущие трансферты из областного бюджета в размере 10 500,0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бюджете сельского округа на 2020 год целевые текущие трансферты из районного бюджета в размере 4 352,0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текущих бюджетных программ бюджета сельского округа на 2020 год.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Бойков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Тассайского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Кокпектинского районного маслихата Восточно-Казахстанской области от 07.10.2020 </w:t>
      </w:r>
      <w:r>
        <w:rPr>
          <w:rFonts w:ascii="Times New Roman"/>
          <w:b w:val="false"/>
          <w:i w:val="false"/>
          <w:color w:val="ff0000"/>
          <w:sz w:val="28"/>
        </w:rPr>
        <w:t>№ 51-5/12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Тассайского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Тассайского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и приобретение блочно-модульной станции в селе 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районного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