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46332" w14:textId="5e463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сельского округа имени К. Аухадиева на 2020-2022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Кокпектинского районного маслихата Восточно-Казахстанской области от 6 января 2020 года № 44-8. Зарегистрировано Департаментом юстиции Восточно-Казахстанской области 16 января 2020 года № 6549. Утратило силу - решением Кокпектинского районного маслихата Восточно-Казахстанской области от 29 декабря 2020 года № 56-8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решением Кокпектинского районного маслихата Восточно-Казахстанской области от 29.12.2020 </w:t>
      </w:r>
      <w:r>
        <w:rPr>
          <w:rFonts w:ascii="Times New Roman"/>
          <w:b w:val="false"/>
          <w:i w:val="false"/>
          <w:color w:val="ff0000"/>
          <w:sz w:val="28"/>
        </w:rPr>
        <w:t>№ 56-8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73-1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Кокпектинского районного маслихата от 23 декабря 2019 года № 43-2 "О Кокпектинском районном бюджете на 2020-2022 годы" (зарегистрировано в Реестре государственной регистрации нормативных правовых актов за № 6472), Кокпектинский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сельского округа имени К. Аухадиева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32 987,0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4 264,0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28 683,0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33 948,1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961,1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Кокпектинского районного маслихата Восточно-Казахстанской области от 07.10.2020 </w:t>
      </w:r>
      <w:r>
        <w:rPr>
          <w:rFonts w:ascii="Times New Roman"/>
          <w:b w:val="false"/>
          <w:i w:val="false"/>
          <w:color w:val="000000"/>
          <w:sz w:val="28"/>
        </w:rPr>
        <w:t>№ 51-5/6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Учесть в бюджете сельского округа на 2020 год целевые текущие трансферты из районного бюджета в размере 3 432,0 тысяч тенге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Утвердить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перечень текущих бюджетных программ бюджета сельского округа на 2020 год. 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Признать утратившими силу некоторые решения Кокпектинского районного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 1 января 2020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Бойков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Кокпектинского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Сарманов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Кокпектинского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января 2020 года № 44-8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имени К. Аухадиева на 2020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Кокпектинского районного маслихата Восточно-Казахстанской области от 07.10.2020 </w:t>
      </w:r>
      <w:r>
        <w:rPr>
          <w:rFonts w:ascii="Times New Roman"/>
          <w:b w:val="false"/>
          <w:i w:val="false"/>
          <w:color w:val="ff0000"/>
          <w:sz w:val="28"/>
        </w:rPr>
        <w:t>№ 51-5/6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1"/>
        <w:gridCol w:w="1231"/>
        <w:gridCol w:w="1231"/>
        <w:gridCol w:w="3284"/>
        <w:gridCol w:w="53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 тенге)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32 987,0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4 264,0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4 164,0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28 683,0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28 683,0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28 683,0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4"/>
        <w:gridCol w:w="627"/>
        <w:gridCol w:w="1323"/>
        <w:gridCol w:w="974"/>
        <w:gridCol w:w="5686"/>
        <w:gridCol w:w="2716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 тенге)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33 948,1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21 956,5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21 956,5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21 956,5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21 898,5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5 875,0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5 875,0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5 875,0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5 875,0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961,1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961,1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Кокпектинского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января 2020 года № 44-8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имени К. Аухадиева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1"/>
        <w:gridCol w:w="1231"/>
        <w:gridCol w:w="1231"/>
        <w:gridCol w:w="3284"/>
        <w:gridCol w:w="53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27 890,0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4 297,0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4 297,0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3 583,0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23 553,0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23 553,0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23 553,0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4"/>
        <w:gridCol w:w="627"/>
        <w:gridCol w:w="1323"/>
        <w:gridCol w:w="974"/>
        <w:gridCol w:w="5686"/>
        <w:gridCol w:w="2716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27 890,0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22 240,0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22 240,0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22 240,0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22 240,0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4 850,0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4 850,0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4 850,0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1 900,0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1 950,0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Кокпектинского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января 2020 года № 44-8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имени К. Аухадиева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1"/>
        <w:gridCol w:w="1231"/>
        <w:gridCol w:w="1231"/>
        <w:gridCol w:w="3284"/>
        <w:gridCol w:w="53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29 006,0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4 436,0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4 436,0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3 722,0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24 530,0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24 530,0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24 530,0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4"/>
        <w:gridCol w:w="627"/>
        <w:gridCol w:w="1323"/>
        <w:gridCol w:w="974"/>
        <w:gridCol w:w="5686"/>
        <w:gridCol w:w="2716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29 006,0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22 542,0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22 542,0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22 542,0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21 542,0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5 664,0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5 664,0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5 664,0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2 714,0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1 950,0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Кокпектинского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января 2020 года № 44-8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текущие трансферты из районного бюджета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34"/>
        <w:gridCol w:w="2600"/>
        <w:gridCol w:w="7666"/>
      </w:tblGrid>
      <w:tr>
        <w:trPr>
          <w:trHeight w:val="30" w:hRule="atLeast"/>
        </w:trPr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зимнее содержание дорог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3 432,0</w:t>
            </w:r>
          </w:p>
        </w:tc>
      </w:tr>
      <w:tr>
        <w:trPr>
          <w:trHeight w:val="30" w:hRule="atLeast"/>
        </w:trPr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3 432,0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Кокпектинского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января 2020 года № 44-8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70"/>
        <w:gridCol w:w="2170"/>
        <w:gridCol w:w="2170"/>
        <w:gridCol w:w="579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</w:tr>
      <w:tr>
        <w:trPr>
          <w:trHeight w:val="30" w:hRule="atLeast"/>
        </w:trPr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</w:tr>
      <w:tr>
        <w:trPr>
          <w:trHeight w:val="30" w:hRule="atLeast"/>
        </w:trPr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</w:tr>
      <w:tr>
        <w:trPr>
          <w:trHeight w:val="30" w:hRule="atLeast"/>
        </w:trPr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</w:tr>
      <w:tr>
        <w:trPr>
          <w:trHeight w:val="30" w:hRule="atLeast"/>
        </w:trPr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</w:tr>
      <w:tr>
        <w:trPr>
          <w:trHeight w:val="30" w:hRule="atLeast"/>
        </w:trPr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</w:tr>
      <w:tr>
        <w:trPr>
          <w:trHeight w:val="30" w:hRule="atLeast"/>
        </w:trPr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</w:tr>
      <w:tr>
        <w:trPr>
          <w:trHeight w:val="30" w:hRule="atLeast"/>
        </w:trPr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</w:tr>
      <w:tr>
        <w:trPr>
          <w:trHeight w:val="30" w:hRule="atLeast"/>
        </w:trPr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</w:tr>
      <w:tr>
        <w:trPr>
          <w:trHeight w:val="30" w:hRule="atLeast"/>
        </w:trPr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</w:tr>
      <w:tr>
        <w:trPr>
          <w:trHeight w:val="30" w:hRule="atLeast"/>
        </w:trPr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</w:tr>
      <w:tr>
        <w:trPr>
          <w:trHeight w:val="30" w:hRule="atLeast"/>
        </w:trPr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</w:tr>
      <w:tr>
        <w:trPr>
          <w:trHeight w:val="30" w:hRule="atLeast"/>
        </w:trPr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</w:tr>
      <w:tr>
        <w:trPr>
          <w:trHeight w:val="30" w:hRule="atLeast"/>
        </w:trPr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</w:tr>
      <w:tr>
        <w:trPr>
          <w:trHeight w:val="30" w:hRule="atLeast"/>
        </w:trPr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</w:tr>
      <w:tr>
        <w:trPr>
          <w:trHeight w:val="30" w:hRule="atLeast"/>
        </w:trPr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</w:tr>
      <w:tr>
        <w:trPr>
          <w:trHeight w:val="30" w:hRule="atLeast"/>
        </w:trPr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</w:tr>
      <w:tr>
        <w:trPr>
          <w:trHeight w:val="30" w:hRule="atLeast"/>
        </w:trPr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</w:tr>
      <w:tr>
        <w:trPr>
          <w:trHeight w:val="30" w:hRule="atLeast"/>
        </w:trPr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</w:tr>
      <w:tr>
        <w:trPr>
          <w:trHeight w:val="30" w:hRule="atLeast"/>
        </w:trPr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0"/>
        <w:gridCol w:w="805"/>
        <w:gridCol w:w="1698"/>
        <w:gridCol w:w="1250"/>
        <w:gridCol w:w="729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Кокпектинского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января 2020 года № 44-8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решений Кокпектинского районного маслихата</w:t>
      </w:r>
    </w:p>
    <w:bookmarkStart w:name="z1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Кокпектинского районного маслихата от 28 декабря 2018 года № 31-4 "О бюджете сельского округа имени К. Ауадиева на 2019-2021 годы" (зарегистрировано в Реестре государственной регистрации нормативных правовых актов за № 5-15-136, опубликовано в Эталонном контрольном банке нормативных правовых актов Республики Казахстан в электронном виде 16 января 2019 года).</w:t>
      </w:r>
    </w:p>
    <w:bookmarkEnd w:id="6"/>
    <w:bookmarkStart w:name="z1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Кокпектинского районного маслихата от 29 марта 2019 года № 34-6/3 "О внесении изменений в решение Кокпектинского районного маслихата от 28 декабря 2018 года № 31-4 "О бюджете сельского округа имени К. Ауадиева на 2019-2021 годы" (зарегистрировано в Реестре государственной регистрации нормативных правовых актов за № 5827, опубликовано в Эталонном контрольном банке нормативных правовых актов Республики Казахстан в электронном виде 17 апреля 2019 года).</w:t>
      </w:r>
    </w:p>
    <w:bookmarkEnd w:id="7"/>
    <w:bookmarkStart w:name="z1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Кокпектинского районного маслихата от 17 июля 2019 года № 38-4 "О внесении изменений в решение Кокпектинского районного маслихата от 28 декабря 2018 года № 31-4 "О бюджете сельского округа имени К. Ауадиева на 2019-2021 годы" (зарегистрировано в Реестре государственной регистрации нормативных правовых актов за № 6092, опубликовано в Эталонном контрольном банке нормативных правовых актов Республики Казахстан в электронном виде 6 августа 2019 года).</w:t>
      </w:r>
    </w:p>
    <w:bookmarkEnd w:id="8"/>
    <w:bookmarkStart w:name="z2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Кокпектинского районного маслихата от 25 октября 2019 года № 40-4 "О внесении изменений в решение Кокпектинского районного маслихата от 28 декабря 2018 года № 31-4 "О бюджете сельского округа имени К. Ауадиева на 2019-2021 годы" (зарегистрировано в Реестре государственной регистрации нормативных правовых актов за № 6242, опубликовано в Эталонном контрольном банке нормативных правовых актов Республики Казахстан в электронном виде 12 ноября 2019 года).</w:t>
      </w:r>
    </w:p>
    <w:bookmarkEnd w:id="9"/>
    <w:bookmarkStart w:name="z2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Кокпектинского районного маслихата от 18 декабря 2019 года № 42-4 "О внесении изменений в решение Кокпектинского районного маслихата от 28 декабря 2018 года № 31-4 "О бюджете сельского округа имени К. Ауадиева на 2019-2021 годы" (зарегистрировано в Реестре государственной регистрации нормативных правовых актов за № 6444, опубликовано в Эталонном контрольном банке нормативных правовых актов Республики Казахстан в электронном виде 27 декабря 2019 года).</w:t>
      </w:r>
    </w:p>
    <w:bookmarkEnd w:id="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