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7afab" w14:textId="da7af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Курчумского районного маслихата от 30 декабря 2019 года № 46/2-VI "О бюджете сельских округов Курчумского района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Курчумского районного маслихата Восточно-Казахстанской области от 16 июля 2020 года № 51/2-VI. Зарегистрировано Департаментом юстиции Восточно-Казахстанской области 24 июля 2020 года № 7408. Утратило силу решением Курчумского районного маслихата Восточно-Казахстанской области от 28 декабря 2020 года № 59/2-VI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Курчумского районного маслихата Восточно-Казахстанской области от 28.12.2020 № 59/2-VI (вводится в действие с 01.01.2021).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Примечание ИЗПИ.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тексте документа сохранена пунктуация и орфография оригинала.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Курчумского районного маслихата от 24 июня 2020 года № 50/2-VI "О внесении изменений в решение Курчумского районного маслихата от 24 декабря 2019 года № 45/3-VI "О бюджете Курчумского района на 2020-2022 годы" (зарегистрировано в Реестре государственной регистрации нормативных правовых актов за номером 7297), Курчумский районный маслихат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Курчумского районного маслихата от 30 декабря 2019 года № 46/2-VI "О бюджете сельских округов Курчумского района на 2020-2022 годы" (зарегистрировано в Реестре государственной регистрации нормативных правовых актов за номером 6654, опубликовано в Эталонном контрольном банке нормативных правовых актов Республики Казахстан в электронном виде 30 января 2020 года) следующие изменения: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Курчумского сельского округа Курчумского района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- 296325 тысяч тенге, в том числе: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- 34439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- 0,0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- 0,0 тысяч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- 261886 тысяч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304311,8 тысяч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- 0,0 тысяч тенге, в том числе: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- 0,0 тысяч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- 0,0 тысяч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 тенге, в том числе: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- 0,0 тысяч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- 0,0 тысяч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- 7986,8 тысяч тенге;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- 7986,8 тысяч тенге, в том числе: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- 0,0 тысяч тенге;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- 0,0 тысяч тенге;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- 7986,8 тысяч тенге;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остатки бюджетных средств - 7986,8 тысяч тенге.";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Утвердить бюджет Маркакольского сельского округа Курчумского района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- 280075 тысяч тенге, в том числе: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- 13045 тысяч тенге;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- 95 тысяч тенге;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- 0,0 тысяч тенге;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- 266935 тысяч тенге;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- 281498,1 тысяч тенге;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- 0,0 тысяч тенге, в том числе: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- 0,0 тысяч тенге;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- 0,0 тысяч тенге;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 тенге, в том числе: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- 0,0 тысяч тенге;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- 0,0 тысяч тенге;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- 1423,1 тысяч тенге;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- 1423,1 тысяч тенге, в том числе: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- 0,0 тысяч тенге;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- 0,0 тысяч тенге;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1423,1 тысяч тенге;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остатки бюджетных средств – 1423,1 тысяч тенге.";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Утвердить бюджет Сарыоленского сельского округа Курчумского района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- 27434 тысяч тенге, в том числе: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- 2881 тысяч тенге;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- 48 тысяч тенге;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- 0,0 тысяч тенге;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- 24505 тысяч тенге;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- 27767,9 тысяч тенге;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- 0,0 тысяч тенге, в том числе: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- 0,0 тысяч тенге;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- 0,0 тысяч тенге;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 тенге, в том числе: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- 0,0 тысяч тенге;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- 0,0 тысяч тенге;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- 333,9 тысяч тенге;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- 333,9 тысяч тенге, в том числе: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- 0,0 тысяч тенге;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- 0,0 тысяч тенге;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- 333,9 тысяч тенге;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остатки бюджетных средств - 333,9 тысяч тенге.";</w:t>
      </w:r>
    </w:p>
    <w:bookmarkEnd w:id="5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"7. Утвердить бюджет Калжырского сельского округа Курчумского района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60"/>
    <w:bookmarkStart w:name="z7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- 24705 тысяч тенге, в том числе:</w:t>
      </w:r>
    </w:p>
    <w:bookmarkEnd w:id="61"/>
    <w:bookmarkStart w:name="z7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- 4288 тысяч тенге;</w:t>
      </w:r>
    </w:p>
    <w:bookmarkEnd w:id="62"/>
    <w:bookmarkStart w:name="z7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- 0,0 тысяч тенге;</w:t>
      </w:r>
    </w:p>
    <w:bookmarkEnd w:id="63"/>
    <w:bookmarkStart w:name="z7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- 0,0 тысяч тенге;</w:t>
      </w:r>
    </w:p>
    <w:bookmarkEnd w:id="64"/>
    <w:bookmarkStart w:name="z7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- 20417 тысяч тенге;</w:t>
      </w:r>
    </w:p>
    <w:bookmarkEnd w:id="65"/>
    <w:bookmarkStart w:name="z7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25494,3 тысяч тенге;</w:t>
      </w:r>
    </w:p>
    <w:bookmarkEnd w:id="66"/>
    <w:bookmarkStart w:name="z7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- 0,0 тысяч тенге, в том числе:</w:t>
      </w:r>
    </w:p>
    <w:bookmarkEnd w:id="67"/>
    <w:bookmarkStart w:name="z7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- 0,0 тысяч тенге;</w:t>
      </w:r>
    </w:p>
    <w:bookmarkEnd w:id="68"/>
    <w:bookmarkStart w:name="z7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- 0,0 тысяч тенге;</w:t>
      </w:r>
    </w:p>
    <w:bookmarkEnd w:id="69"/>
    <w:bookmarkStart w:name="z8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 тенге, в том числе:</w:t>
      </w:r>
    </w:p>
    <w:bookmarkEnd w:id="70"/>
    <w:bookmarkStart w:name="z8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- 0,0 тысяч тенге;</w:t>
      </w:r>
    </w:p>
    <w:bookmarkEnd w:id="71"/>
    <w:bookmarkStart w:name="z8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- 0,0 тысяч тенге;</w:t>
      </w:r>
    </w:p>
    <w:bookmarkEnd w:id="72"/>
    <w:bookmarkStart w:name="z8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- 789,3 тысяч тенге;</w:t>
      </w:r>
    </w:p>
    <w:bookmarkEnd w:id="73"/>
    <w:bookmarkStart w:name="z8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- 789,3 тысяч тенге, в том числе:</w:t>
      </w:r>
    </w:p>
    <w:bookmarkEnd w:id="74"/>
    <w:bookmarkStart w:name="z8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- 0,0 тысяч тенге;</w:t>
      </w:r>
    </w:p>
    <w:bookmarkEnd w:id="75"/>
    <w:bookmarkStart w:name="z8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- 0,0 тысяч тенге;</w:t>
      </w:r>
    </w:p>
    <w:bookmarkEnd w:id="76"/>
    <w:bookmarkStart w:name="z8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- 789,3 тысяч тенге</w:t>
      </w:r>
    </w:p>
    <w:bookmarkEnd w:id="77"/>
    <w:bookmarkStart w:name="z8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остатки бюджетных средств - 789,3 тысяч тенге.";</w:t>
      </w:r>
    </w:p>
    <w:bookmarkEnd w:id="7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0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"9. Утвердить бюджет Бурановского сельского округа Курчумского района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79"/>
    <w:bookmarkStart w:name="z91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- 34847 тысяч тенге, в том числе:</w:t>
      </w:r>
    </w:p>
    <w:bookmarkEnd w:id="80"/>
    <w:bookmarkStart w:name="z92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- 4410 тысяч тенге;</w:t>
      </w:r>
    </w:p>
    <w:bookmarkEnd w:id="81"/>
    <w:bookmarkStart w:name="z93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- 0,0 тысяч тенге;</w:t>
      </w:r>
    </w:p>
    <w:bookmarkEnd w:id="82"/>
    <w:bookmarkStart w:name="z94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- 0,0 тысяч тенге;</w:t>
      </w:r>
    </w:p>
    <w:bookmarkEnd w:id="83"/>
    <w:bookmarkStart w:name="z95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- 30437 тысяч тенге;</w:t>
      </w:r>
    </w:p>
    <w:bookmarkEnd w:id="84"/>
    <w:bookmarkStart w:name="z96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- 35126,7 тысяч тенге;</w:t>
      </w:r>
    </w:p>
    <w:bookmarkEnd w:id="85"/>
    <w:bookmarkStart w:name="z97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- 0,0 тысяч тенге, в том числе:</w:t>
      </w:r>
    </w:p>
    <w:bookmarkEnd w:id="86"/>
    <w:bookmarkStart w:name="z98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- 0,0 тысяч тенге;</w:t>
      </w:r>
    </w:p>
    <w:bookmarkEnd w:id="87"/>
    <w:bookmarkStart w:name="z99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- 0,0 тысяч тенге;</w:t>
      </w:r>
    </w:p>
    <w:bookmarkEnd w:id="88"/>
    <w:bookmarkStart w:name="z100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 тенге, в том числе:</w:t>
      </w:r>
    </w:p>
    <w:bookmarkEnd w:id="89"/>
    <w:bookmarkStart w:name="z101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- 0,0 тысяч тенге;</w:t>
      </w:r>
    </w:p>
    <w:bookmarkEnd w:id="90"/>
    <w:bookmarkStart w:name="z102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- 0,0 тысяч тенге;</w:t>
      </w:r>
    </w:p>
    <w:bookmarkEnd w:id="91"/>
    <w:bookmarkStart w:name="z103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- 279,7 тысяч тенге;</w:t>
      </w:r>
    </w:p>
    <w:bookmarkEnd w:id="92"/>
    <w:bookmarkStart w:name="z104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- 279,7 тысяч тенге, в том числе:</w:t>
      </w:r>
    </w:p>
    <w:bookmarkEnd w:id="93"/>
    <w:bookmarkStart w:name="z105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- 0,0 тысяч тенге;</w:t>
      </w:r>
    </w:p>
    <w:bookmarkEnd w:id="94"/>
    <w:bookmarkStart w:name="z106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- 0,0 тысяч тенге;</w:t>
      </w:r>
    </w:p>
    <w:bookmarkEnd w:id="95"/>
    <w:bookmarkStart w:name="z107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- 279,7 тысяч тенге;</w:t>
      </w:r>
    </w:p>
    <w:bookmarkEnd w:id="96"/>
    <w:bookmarkStart w:name="z108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остатки бюджетных средств - 279,7 тысяч тенге.";</w:t>
      </w:r>
    </w:p>
    <w:bookmarkEnd w:id="9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0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"11. Утвердить бюджет Куйганского сельского округа Курчумского района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98"/>
    <w:bookmarkStart w:name="z111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- 28392,3 тысяч тенге, в том числе:</w:t>
      </w:r>
    </w:p>
    <w:bookmarkEnd w:id="99"/>
    <w:bookmarkStart w:name="z112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- 3242 тысяч тенге;</w:t>
      </w:r>
    </w:p>
    <w:bookmarkEnd w:id="100"/>
    <w:bookmarkStart w:name="z113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- 569,3 тысяч тенге;</w:t>
      </w:r>
    </w:p>
    <w:bookmarkEnd w:id="101"/>
    <w:bookmarkStart w:name="z114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- 0,0 тысяч тенге;</w:t>
      </w:r>
    </w:p>
    <w:bookmarkEnd w:id="102"/>
    <w:bookmarkStart w:name="z115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- 24581 тысяч тенге;</w:t>
      </w:r>
    </w:p>
    <w:bookmarkEnd w:id="103"/>
    <w:bookmarkStart w:name="z116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- 28392,3 тысяч тенге;</w:t>
      </w:r>
    </w:p>
    <w:bookmarkEnd w:id="104"/>
    <w:bookmarkStart w:name="z117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- 0,0 тысяч тенге, в том числе:</w:t>
      </w:r>
    </w:p>
    <w:bookmarkEnd w:id="105"/>
    <w:bookmarkStart w:name="z118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- 0,0 тысяч тенге;</w:t>
      </w:r>
    </w:p>
    <w:bookmarkEnd w:id="106"/>
    <w:bookmarkStart w:name="z119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- 0,0 тысяч тенге;</w:t>
      </w:r>
    </w:p>
    <w:bookmarkEnd w:id="107"/>
    <w:bookmarkStart w:name="z120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 тенге, в том числе:</w:t>
      </w:r>
    </w:p>
    <w:bookmarkEnd w:id="108"/>
    <w:bookmarkStart w:name="z121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- 0,0 тысяч тенге;</w:t>
      </w:r>
    </w:p>
    <w:bookmarkEnd w:id="109"/>
    <w:bookmarkStart w:name="z122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- 0,0 тысяч тенге;</w:t>
      </w:r>
    </w:p>
    <w:bookmarkEnd w:id="110"/>
    <w:bookmarkStart w:name="z123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- 0,0 тысяч тенге;</w:t>
      </w:r>
    </w:p>
    <w:bookmarkEnd w:id="111"/>
    <w:bookmarkStart w:name="z124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- 0,0 тысяч тенге, в том числе:</w:t>
      </w:r>
    </w:p>
    <w:bookmarkEnd w:id="112"/>
    <w:bookmarkStart w:name="z125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- 0,0 тысяч тенге;</w:t>
      </w:r>
    </w:p>
    <w:bookmarkEnd w:id="113"/>
    <w:bookmarkStart w:name="z126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- 0,0 тысяч тенге;</w:t>
      </w:r>
    </w:p>
    <w:bookmarkEnd w:id="114"/>
    <w:bookmarkStart w:name="z127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- 0,0 тысяч тенге;</w:t>
      </w:r>
    </w:p>
    <w:bookmarkEnd w:id="115"/>
    <w:bookmarkStart w:name="z128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остатки бюджетных средств - 0,0 тысяч тенге.";</w:t>
      </w:r>
    </w:p>
    <w:bookmarkEnd w:id="1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0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"13. Утвердить бюджет Калгутинского сельского округа Курчумского района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117"/>
    <w:bookmarkStart w:name="z131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- 24386 тысяч тенге, в том числе:</w:t>
      </w:r>
    </w:p>
    <w:bookmarkEnd w:id="118"/>
    <w:bookmarkStart w:name="z132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- 2987 тысяч тенге;</w:t>
      </w:r>
    </w:p>
    <w:bookmarkEnd w:id="119"/>
    <w:bookmarkStart w:name="z133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- 0,0 тысяч тенге;</w:t>
      </w:r>
    </w:p>
    <w:bookmarkEnd w:id="120"/>
    <w:bookmarkStart w:name="z134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- 0,0 тысяч тенге;</w:t>
      </w:r>
    </w:p>
    <w:bookmarkEnd w:id="121"/>
    <w:bookmarkStart w:name="z135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- 21399 тысяч тенге;</w:t>
      </w:r>
    </w:p>
    <w:bookmarkEnd w:id="122"/>
    <w:bookmarkStart w:name="z136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- 24386 тысяч тенге;</w:t>
      </w:r>
    </w:p>
    <w:bookmarkEnd w:id="123"/>
    <w:bookmarkStart w:name="z137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- 0,0 тысяч тенге, в том числе:</w:t>
      </w:r>
    </w:p>
    <w:bookmarkEnd w:id="124"/>
    <w:bookmarkStart w:name="z138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- 0,0 тысяч тенге;</w:t>
      </w:r>
    </w:p>
    <w:bookmarkEnd w:id="125"/>
    <w:bookmarkStart w:name="z139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- 0,0 тысяч тенге;</w:t>
      </w:r>
    </w:p>
    <w:bookmarkEnd w:id="126"/>
    <w:bookmarkStart w:name="z140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 тенге, в том числе:</w:t>
      </w:r>
    </w:p>
    <w:bookmarkEnd w:id="127"/>
    <w:bookmarkStart w:name="z141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- 0,0 тысяч тенге;</w:t>
      </w:r>
    </w:p>
    <w:bookmarkEnd w:id="128"/>
    <w:bookmarkStart w:name="z142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- 0,0 тысяч тенге;</w:t>
      </w:r>
    </w:p>
    <w:bookmarkEnd w:id="129"/>
    <w:bookmarkStart w:name="z143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- 0,0 тысяч тенге;</w:t>
      </w:r>
    </w:p>
    <w:bookmarkEnd w:id="130"/>
    <w:bookmarkStart w:name="z144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- 0,0 тысяч тенге, в том числе:</w:t>
      </w:r>
    </w:p>
    <w:bookmarkEnd w:id="131"/>
    <w:bookmarkStart w:name="z145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- 0,0 тысяч тенге;</w:t>
      </w:r>
    </w:p>
    <w:bookmarkEnd w:id="132"/>
    <w:bookmarkStart w:name="z146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- 0,0 тысяч тенге;</w:t>
      </w:r>
    </w:p>
    <w:bookmarkEnd w:id="133"/>
    <w:bookmarkStart w:name="z147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- 0,0 тысяч тенге;</w:t>
      </w:r>
    </w:p>
    <w:bookmarkEnd w:id="134"/>
    <w:bookmarkStart w:name="z148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остатки бюджетных средств - 0,0 тысяч тенге.";</w:t>
      </w:r>
    </w:p>
    <w:bookmarkEnd w:id="1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50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"15. Утвердить бюджет Акбулакского сельского округа Курчумского района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136"/>
    <w:bookmarkStart w:name="z151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- 23026,8 тысяч тенге, в том числе:</w:t>
      </w:r>
    </w:p>
    <w:bookmarkEnd w:id="137"/>
    <w:bookmarkStart w:name="z152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- 1305 тысяч тенге;</w:t>
      </w:r>
    </w:p>
    <w:bookmarkEnd w:id="138"/>
    <w:bookmarkStart w:name="z153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- 524,8 тысяч тенге;</w:t>
      </w:r>
    </w:p>
    <w:bookmarkEnd w:id="139"/>
    <w:bookmarkStart w:name="z154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- 0,0 тысяч тенге;</w:t>
      </w:r>
    </w:p>
    <w:bookmarkEnd w:id="140"/>
    <w:bookmarkStart w:name="z155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- 21197 тысяч тенге;</w:t>
      </w:r>
    </w:p>
    <w:bookmarkEnd w:id="141"/>
    <w:bookmarkStart w:name="z156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- 23026,8 тысяч тенге;</w:t>
      </w:r>
    </w:p>
    <w:bookmarkEnd w:id="142"/>
    <w:bookmarkStart w:name="z157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- 0,0 тысяч тенге, в том числе:</w:t>
      </w:r>
    </w:p>
    <w:bookmarkEnd w:id="143"/>
    <w:bookmarkStart w:name="z158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- 0,0 тысяч тенге;</w:t>
      </w:r>
    </w:p>
    <w:bookmarkEnd w:id="144"/>
    <w:bookmarkStart w:name="z159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- 0,0 тысяч тенге;</w:t>
      </w:r>
    </w:p>
    <w:bookmarkEnd w:id="145"/>
    <w:bookmarkStart w:name="z160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 тенге, в том числе:</w:t>
      </w:r>
    </w:p>
    <w:bookmarkEnd w:id="146"/>
    <w:bookmarkStart w:name="z161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- 0,0 тысяч тенге;</w:t>
      </w:r>
    </w:p>
    <w:bookmarkEnd w:id="147"/>
    <w:bookmarkStart w:name="z162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- 0,0 тысяч тенге;</w:t>
      </w:r>
    </w:p>
    <w:bookmarkEnd w:id="148"/>
    <w:bookmarkStart w:name="z163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- 0,0 тысяч тенге;</w:t>
      </w:r>
    </w:p>
    <w:bookmarkEnd w:id="149"/>
    <w:bookmarkStart w:name="z164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- 0,0 тысяч тенге, в том числе:</w:t>
      </w:r>
    </w:p>
    <w:bookmarkEnd w:id="150"/>
    <w:bookmarkStart w:name="z165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- 0,0 тысяч тенге;</w:t>
      </w:r>
    </w:p>
    <w:bookmarkEnd w:id="151"/>
    <w:bookmarkStart w:name="z166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- 0,0 тысяч тенге;</w:t>
      </w:r>
    </w:p>
    <w:bookmarkEnd w:id="152"/>
    <w:bookmarkStart w:name="z167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- 0,0 тысяч тенге;</w:t>
      </w:r>
    </w:p>
    <w:bookmarkEnd w:id="153"/>
    <w:bookmarkStart w:name="z168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остатки бюджетных средств - 0,0 тысяч тенге.";</w:t>
      </w:r>
    </w:p>
    <w:bookmarkEnd w:id="15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70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"17. Утвердить бюджет Абайского сельского округа Курчумского района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155"/>
    <w:bookmarkStart w:name="z171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- 23844 тысяч тенге, в том числе:</w:t>
      </w:r>
    </w:p>
    <w:bookmarkEnd w:id="156"/>
    <w:bookmarkStart w:name="z172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- 1926 тысяч тенге;</w:t>
      </w:r>
    </w:p>
    <w:bookmarkEnd w:id="157"/>
    <w:bookmarkStart w:name="z173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- 16 тысяч тенге;</w:t>
      </w:r>
    </w:p>
    <w:bookmarkEnd w:id="158"/>
    <w:bookmarkStart w:name="z174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- 0,0 тысяч тенге;</w:t>
      </w:r>
    </w:p>
    <w:bookmarkEnd w:id="159"/>
    <w:bookmarkStart w:name="z175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- 21902 тысяч тенге;</w:t>
      </w:r>
    </w:p>
    <w:bookmarkEnd w:id="160"/>
    <w:bookmarkStart w:name="z176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- 23844 тысяч тенге;</w:t>
      </w:r>
    </w:p>
    <w:bookmarkEnd w:id="161"/>
    <w:bookmarkStart w:name="z177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- 0,0 тысяч тенге, в том числе:</w:t>
      </w:r>
    </w:p>
    <w:bookmarkEnd w:id="162"/>
    <w:bookmarkStart w:name="z178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- 0,0 тысяч тенге;</w:t>
      </w:r>
    </w:p>
    <w:bookmarkEnd w:id="163"/>
    <w:bookmarkStart w:name="z179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- 0,0 тысяч тенге;</w:t>
      </w:r>
    </w:p>
    <w:bookmarkEnd w:id="164"/>
    <w:bookmarkStart w:name="z180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 тенге, в том числе:</w:t>
      </w:r>
    </w:p>
    <w:bookmarkEnd w:id="165"/>
    <w:bookmarkStart w:name="z181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- 0,0 тысяч тенге;</w:t>
      </w:r>
    </w:p>
    <w:bookmarkEnd w:id="166"/>
    <w:bookmarkStart w:name="z182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- 0,0 тысяч тенге;</w:t>
      </w:r>
    </w:p>
    <w:bookmarkEnd w:id="167"/>
    <w:bookmarkStart w:name="z183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- 0,0 тысяч тенге;</w:t>
      </w:r>
    </w:p>
    <w:bookmarkEnd w:id="168"/>
    <w:bookmarkStart w:name="z184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- 0,0 тысяч тенге, в том числе:</w:t>
      </w:r>
    </w:p>
    <w:bookmarkEnd w:id="169"/>
    <w:bookmarkStart w:name="z185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- 0,0 тысяч тенге;</w:t>
      </w:r>
    </w:p>
    <w:bookmarkEnd w:id="170"/>
    <w:bookmarkStart w:name="z186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- 0,0 тысяч тенге;</w:t>
      </w:r>
    </w:p>
    <w:bookmarkEnd w:id="171"/>
    <w:bookmarkStart w:name="z187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- 0,0 тысяч тенге;</w:t>
      </w:r>
    </w:p>
    <w:bookmarkEnd w:id="172"/>
    <w:bookmarkStart w:name="z188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остатки бюджетных средств - 0,0 тысяч тенге.";</w:t>
      </w:r>
    </w:p>
    <w:bookmarkEnd w:id="17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90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"19. Утвердить бюджет Маралдинского сельского округа Курчумского района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30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174"/>
    <w:bookmarkStart w:name="z191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- 32329 тысяч тенге, в том числе:</w:t>
      </w:r>
    </w:p>
    <w:bookmarkEnd w:id="175"/>
    <w:bookmarkStart w:name="z192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- 2063 тысяч тенге;</w:t>
      </w:r>
    </w:p>
    <w:bookmarkEnd w:id="176"/>
    <w:bookmarkStart w:name="z193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- 0,0 тысяч тенге;</w:t>
      </w:r>
    </w:p>
    <w:bookmarkEnd w:id="177"/>
    <w:bookmarkStart w:name="z194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- 0,0 тысяч тенге;</w:t>
      </w:r>
    </w:p>
    <w:bookmarkEnd w:id="178"/>
    <w:bookmarkStart w:name="z195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- 30266 тысяч тенге;</w:t>
      </w:r>
    </w:p>
    <w:bookmarkEnd w:id="179"/>
    <w:bookmarkStart w:name="z196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- 32329 тысяч тенге;</w:t>
      </w:r>
    </w:p>
    <w:bookmarkEnd w:id="180"/>
    <w:bookmarkStart w:name="z197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- 0,0 тысяч тенге, в том числе:</w:t>
      </w:r>
    </w:p>
    <w:bookmarkEnd w:id="181"/>
    <w:bookmarkStart w:name="z198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- 0,0 тысяч тенге;</w:t>
      </w:r>
    </w:p>
    <w:bookmarkEnd w:id="182"/>
    <w:bookmarkStart w:name="z199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- 0,0 тысяч тенге;</w:t>
      </w:r>
    </w:p>
    <w:bookmarkEnd w:id="183"/>
    <w:bookmarkStart w:name="z200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 тенге, в том числе:</w:t>
      </w:r>
    </w:p>
    <w:bookmarkEnd w:id="184"/>
    <w:bookmarkStart w:name="z201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- 0,0 тысяч тенге;</w:t>
      </w:r>
    </w:p>
    <w:bookmarkEnd w:id="185"/>
    <w:bookmarkStart w:name="z202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- 0,0 тысяч тенге;</w:t>
      </w:r>
    </w:p>
    <w:bookmarkEnd w:id="186"/>
    <w:bookmarkStart w:name="z203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- 0,0 тысяч тенге;</w:t>
      </w:r>
    </w:p>
    <w:bookmarkEnd w:id="187"/>
    <w:bookmarkStart w:name="z204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- 0,0 тысяч тенге, в том числе:</w:t>
      </w:r>
    </w:p>
    <w:bookmarkEnd w:id="188"/>
    <w:bookmarkStart w:name="z205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- 0,0 тысяч тенге;</w:t>
      </w:r>
    </w:p>
    <w:bookmarkEnd w:id="189"/>
    <w:bookmarkStart w:name="z206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- 0,0 тысяч тенге;</w:t>
      </w:r>
    </w:p>
    <w:bookmarkEnd w:id="190"/>
    <w:bookmarkStart w:name="z207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- 0,0 тысяч тенге;</w:t>
      </w:r>
    </w:p>
    <w:bookmarkEnd w:id="191"/>
    <w:bookmarkStart w:name="z208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остатки бюджетных средств - 0,0 тысяч тенге.";</w:t>
      </w:r>
    </w:p>
    <w:bookmarkEnd w:id="19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10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"21. Утвердить бюджет Балыкшинского сельского округа Курчумского района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193"/>
    <w:bookmarkStart w:name="z211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- 33316 тысяч тенге, в том числе:</w:t>
      </w:r>
    </w:p>
    <w:bookmarkEnd w:id="194"/>
    <w:bookmarkStart w:name="z212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- 3224 тысяч тенге;</w:t>
      </w:r>
    </w:p>
    <w:bookmarkEnd w:id="195"/>
    <w:bookmarkStart w:name="z213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- 0,0 тысяч тенге;</w:t>
      </w:r>
    </w:p>
    <w:bookmarkEnd w:id="196"/>
    <w:bookmarkStart w:name="z214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- 0,0 тысяч тенге;</w:t>
      </w:r>
    </w:p>
    <w:bookmarkEnd w:id="197"/>
    <w:bookmarkStart w:name="z215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- 30092 тысяч тенге;</w:t>
      </w:r>
    </w:p>
    <w:bookmarkEnd w:id="198"/>
    <w:bookmarkStart w:name="z216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- 33316 тысяч тенге;</w:t>
      </w:r>
    </w:p>
    <w:bookmarkEnd w:id="199"/>
    <w:bookmarkStart w:name="z217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- 0,0 тысяч тенге, в том числе:</w:t>
      </w:r>
    </w:p>
    <w:bookmarkEnd w:id="200"/>
    <w:bookmarkStart w:name="z218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- 0,0 тысяч тенге;</w:t>
      </w:r>
    </w:p>
    <w:bookmarkEnd w:id="201"/>
    <w:bookmarkStart w:name="z219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- 0,0 тысяч тенге;</w:t>
      </w:r>
    </w:p>
    <w:bookmarkEnd w:id="202"/>
    <w:bookmarkStart w:name="z220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 тенге, в том числе:</w:t>
      </w:r>
    </w:p>
    <w:bookmarkEnd w:id="203"/>
    <w:bookmarkStart w:name="z221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- 0,0 тысяч тенге;</w:t>
      </w:r>
    </w:p>
    <w:bookmarkEnd w:id="204"/>
    <w:bookmarkStart w:name="z222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- 0,0 тысяч тенге;</w:t>
      </w:r>
    </w:p>
    <w:bookmarkEnd w:id="205"/>
    <w:bookmarkStart w:name="z223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- 0,0 тысяч тенге;</w:t>
      </w:r>
    </w:p>
    <w:bookmarkEnd w:id="206"/>
    <w:bookmarkStart w:name="z224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- 0,0 тысяч тенге, в том числе:</w:t>
      </w:r>
    </w:p>
    <w:bookmarkEnd w:id="207"/>
    <w:bookmarkStart w:name="z225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- 0,0 тысяч тенге;</w:t>
      </w:r>
    </w:p>
    <w:bookmarkEnd w:id="208"/>
    <w:bookmarkStart w:name="z226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- 0,0 тысяч тенге;</w:t>
      </w:r>
    </w:p>
    <w:bookmarkEnd w:id="209"/>
    <w:bookmarkStart w:name="z227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- 0,0 тысяч тенге;</w:t>
      </w:r>
    </w:p>
    <w:bookmarkEnd w:id="210"/>
    <w:bookmarkStart w:name="z228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остатки бюджетных средств - 0,0 тысяч тенге.";</w:t>
      </w:r>
    </w:p>
    <w:bookmarkEnd w:id="2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30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"23. Утвердить бюджет Тоскаинского сельского округа Курчумского района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212"/>
    <w:bookmarkStart w:name="z231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- 23369 тысяч тенге, в том числе:</w:t>
      </w:r>
    </w:p>
    <w:bookmarkEnd w:id="213"/>
    <w:bookmarkStart w:name="z232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- 2786 тысяч тенге;</w:t>
      </w:r>
    </w:p>
    <w:bookmarkEnd w:id="214"/>
    <w:bookmarkStart w:name="z233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- 1418 тысяч тенге;</w:t>
      </w:r>
    </w:p>
    <w:bookmarkEnd w:id="215"/>
    <w:bookmarkStart w:name="z234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- 0,0 тысяч тенге;</w:t>
      </w:r>
    </w:p>
    <w:bookmarkEnd w:id="216"/>
    <w:bookmarkStart w:name="z235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- 19165 тысяч тенге;</w:t>
      </w:r>
    </w:p>
    <w:bookmarkEnd w:id="217"/>
    <w:bookmarkStart w:name="z236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- 23369 тысяч тенге;</w:t>
      </w:r>
    </w:p>
    <w:bookmarkEnd w:id="218"/>
    <w:bookmarkStart w:name="z237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- 0,0 тысяч тенге, в том числе:</w:t>
      </w:r>
    </w:p>
    <w:bookmarkEnd w:id="219"/>
    <w:bookmarkStart w:name="z238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- 0,0 тысяч тенге;</w:t>
      </w:r>
    </w:p>
    <w:bookmarkEnd w:id="220"/>
    <w:bookmarkStart w:name="z239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- 0,0 тысяч тенге;</w:t>
      </w:r>
    </w:p>
    <w:bookmarkEnd w:id="221"/>
    <w:bookmarkStart w:name="z240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 тенге, в том числе:</w:t>
      </w:r>
    </w:p>
    <w:bookmarkEnd w:id="222"/>
    <w:bookmarkStart w:name="z241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- 0,0 тысяч тенге;</w:t>
      </w:r>
    </w:p>
    <w:bookmarkEnd w:id="223"/>
    <w:bookmarkStart w:name="z242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- 0,0 тысяч тенге;</w:t>
      </w:r>
    </w:p>
    <w:bookmarkEnd w:id="224"/>
    <w:bookmarkStart w:name="z243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- 0,0 тысяч тенге;</w:t>
      </w:r>
    </w:p>
    <w:bookmarkEnd w:id="225"/>
    <w:bookmarkStart w:name="z244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- 0,0 тысяч тенге, в том числе:</w:t>
      </w:r>
    </w:p>
    <w:bookmarkEnd w:id="226"/>
    <w:bookmarkStart w:name="z245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- 0,0 тысяч тенге;</w:t>
      </w:r>
    </w:p>
    <w:bookmarkEnd w:id="227"/>
    <w:bookmarkStart w:name="z246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- 0,0 тысяч тенге;</w:t>
      </w:r>
    </w:p>
    <w:bookmarkEnd w:id="228"/>
    <w:bookmarkStart w:name="z247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- 0,0 тысяч тенге;</w:t>
      </w:r>
    </w:p>
    <w:bookmarkEnd w:id="229"/>
    <w:bookmarkStart w:name="z248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остатки бюджетных средств - 0,0 тысяч тенге.";</w:t>
      </w:r>
    </w:p>
    <w:bookmarkEnd w:id="2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0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2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Кудабаева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Секретарь Курчумского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Кемешева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Курчумского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июля 2020 года № 51/2-VI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Курчумского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 декабря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46/2-VI</w:t>
            </w:r>
          </w:p>
        </w:tc>
      </w:tr>
    </w:tbl>
    <w:bookmarkStart w:name="z255" w:id="2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Курчумского сельского округа Курчумского района на 2020 год</w:t>
      </w:r>
    </w:p>
    <w:bookmarkEnd w:id="2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65"/>
        <w:gridCol w:w="1779"/>
        <w:gridCol w:w="1146"/>
        <w:gridCol w:w="3588"/>
        <w:gridCol w:w="432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(тысяч тенге)</w:t>
            </w:r>
          </w:p>
        </w:tc>
      </w:tr>
      <w:tr>
        <w:trPr>
          <w:trHeight w:val="30" w:hRule="atLeast"/>
        </w:trPr>
        <w:tc>
          <w:tcPr>
            <w:tcW w:w="14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296325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34439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4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25439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2238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22880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4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4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21980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261886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261886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 города областного значения) бюджета</w:t>
            </w:r>
          </w:p>
        </w:tc>
        <w:tc>
          <w:tcPr>
            <w:tcW w:w="4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261886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4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193600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4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68286</w:t>
            </w:r>
          </w:p>
        </w:tc>
      </w:tr>
    </w:tbl>
    <w:bookmarkStart w:name="z256" w:id="2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год</w:t>
      </w:r>
    </w:p>
    <w:bookmarkEnd w:id="2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4"/>
        <w:gridCol w:w="769"/>
        <w:gridCol w:w="1622"/>
        <w:gridCol w:w="1622"/>
        <w:gridCol w:w="3551"/>
        <w:gridCol w:w="354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(тысяч тенге)</w:t>
            </w:r>
          </w:p>
        </w:tc>
      </w:tr>
      <w:tr>
        <w:trPr>
          <w:trHeight w:val="30" w:hRule="atLeast"/>
        </w:trPr>
        <w:tc>
          <w:tcPr>
            <w:tcW w:w="1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304311,8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53073,7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53073,7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53073,7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52723,7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239082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239082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239082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15800 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222400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3456,1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3456,1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3456,1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 ФИНАНСОВЫМИ АКТИВАМИ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-7986,8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7986,8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7986,8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7986,8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7986,8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Курчумского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июля 2020 года № 51/2-VI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Курчумского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 декабря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46/2-VI</w:t>
            </w:r>
          </w:p>
        </w:tc>
      </w:tr>
    </w:tbl>
    <w:bookmarkStart w:name="z259" w:id="2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Маркакольского сельского округа Курчумского района на 2020 год</w:t>
      </w:r>
    </w:p>
    <w:bookmarkEnd w:id="2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65"/>
        <w:gridCol w:w="1779"/>
        <w:gridCol w:w="1146"/>
        <w:gridCol w:w="3588"/>
        <w:gridCol w:w="432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(тысяч тенге)</w:t>
            </w:r>
          </w:p>
        </w:tc>
      </w:tr>
      <w:tr>
        <w:trPr>
          <w:trHeight w:val="30" w:hRule="atLeast"/>
        </w:trPr>
        <w:tc>
          <w:tcPr>
            <w:tcW w:w="14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280075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13045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3550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3550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4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9495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8785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4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4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266935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266935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 города областного значения) бюджета</w:t>
            </w:r>
          </w:p>
        </w:tc>
        <w:tc>
          <w:tcPr>
            <w:tcW w:w="4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266935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4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232159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4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34776</w:t>
            </w:r>
          </w:p>
        </w:tc>
      </w:tr>
    </w:tbl>
    <w:bookmarkStart w:name="z260" w:id="2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год</w:t>
      </w:r>
    </w:p>
    <w:bookmarkEnd w:id="2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6"/>
        <w:gridCol w:w="719"/>
        <w:gridCol w:w="1516"/>
        <w:gridCol w:w="1516"/>
        <w:gridCol w:w="3921"/>
        <w:gridCol w:w="331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3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(тысяч тенге)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281498,1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36063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36063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36063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35713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243911,8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Куммунальное хозяйство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5866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5866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5866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238045,8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238045,8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17057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220788,8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функционирование автомобильных дорог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823,3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823,3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823,3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211,3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-1423,1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1423,1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1423,1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1423,1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1423,1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Курчумского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16 июля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51/2-VI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Курчумского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 декабря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46/2-VI</w:t>
            </w:r>
          </w:p>
        </w:tc>
      </w:tr>
    </w:tbl>
    <w:bookmarkStart w:name="z263" w:id="2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Сарыоленского сельского округа Курчумского района на 2020 год</w:t>
      </w:r>
    </w:p>
    <w:bookmarkEnd w:id="2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45"/>
        <w:gridCol w:w="1876"/>
        <w:gridCol w:w="1208"/>
        <w:gridCol w:w="3782"/>
        <w:gridCol w:w="388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8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(тысяч тенге)</w:t>
            </w:r>
          </w:p>
        </w:tc>
      </w:tr>
      <w:tr>
        <w:trPr>
          <w:trHeight w:val="30" w:hRule="atLeast"/>
        </w:trPr>
        <w:tc>
          <w:tcPr>
            <w:tcW w:w="15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27434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2881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2881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2524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2502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24505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24505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 города областного значения) бюджета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24505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24067</w:t>
            </w:r>
          </w:p>
        </w:tc>
      </w:tr>
    </w:tbl>
    <w:bookmarkStart w:name="z264" w:id="2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год</w:t>
      </w:r>
    </w:p>
    <w:bookmarkEnd w:id="2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797"/>
        <w:gridCol w:w="1680"/>
        <w:gridCol w:w="1680"/>
        <w:gridCol w:w="3679"/>
        <w:gridCol w:w="322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(тысяч тенге)</w:t>
            </w:r>
          </w:p>
        </w:tc>
      </w:tr>
      <w:tr>
        <w:trPr>
          <w:trHeight w:val="30" w:hRule="atLeast"/>
        </w:trPr>
        <w:tc>
          <w:tcPr>
            <w:tcW w:w="12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27767,9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23235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23235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23235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22885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3534,4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3534,4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3534,4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916,4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498,5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498,5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498,5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 ФИНАНСОВЫМИ АКТИВАМИ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-333,9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333,9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333,9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333,9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Курчумского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июля 2020 года № 51/2-VI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Курчумского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 декабря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46/2-VI</w:t>
            </w:r>
          </w:p>
        </w:tc>
      </w:tr>
    </w:tbl>
    <w:bookmarkStart w:name="z267" w:id="2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Калжирского сельского округа Курчумского района на 2020 год</w:t>
      </w:r>
    </w:p>
    <w:bookmarkEnd w:id="2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45"/>
        <w:gridCol w:w="1876"/>
        <w:gridCol w:w="1208"/>
        <w:gridCol w:w="3782"/>
        <w:gridCol w:w="388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8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(тысяч тенге)</w:t>
            </w:r>
          </w:p>
        </w:tc>
      </w:tr>
      <w:tr>
        <w:trPr>
          <w:trHeight w:val="30" w:hRule="atLeast"/>
        </w:trPr>
        <w:tc>
          <w:tcPr>
            <w:tcW w:w="15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24705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4288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4288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3938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3638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20417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20417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 города областного значения) бюджета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20417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20417</w:t>
            </w:r>
          </w:p>
        </w:tc>
      </w:tr>
    </w:tbl>
    <w:bookmarkStart w:name="z268" w:id="2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год</w:t>
      </w:r>
    </w:p>
    <w:bookmarkEnd w:id="2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797"/>
        <w:gridCol w:w="1680"/>
        <w:gridCol w:w="1680"/>
        <w:gridCol w:w="3679"/>
        <w:gridCol w:w="322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25494,3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19117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19117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19117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18767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4565,3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4565,3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4565,3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1838,3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 ФИНАНСОВЫМИ АКТИВАМИ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-789,3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789,3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789,3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789,3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Курчумского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июля 2020 года № 51/2-VI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Курчумского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 декабря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46/2-VI</w:t>
            </w:r>
          </w:p>
        </w:tc>
      </w:tr>
    </w:tbl>
    <w:bookmarkStart w:name="z271" w:id="2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Бурановского сельского округа Курчумского района на 2020 год</w:t>
      </w:r>
    </w:p>
    <w:bookmarkEnd w:id="2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45"/>
        <w:gridCol w:w="1876"/>
        <w:gridCol w:w="1208"/>
        <w:gridCol w:w="3782"/>
        <w:gridCol w:w="388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8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(тысяч тенге)</w:t>
            </w:r>
          </w:p>
        </w:tc>
      </w:tr>
      <w:tr>
        <w:trPr>
          <w:trHeight w:val="30" w:hRule="atLeast"/>
        </w:trPr>
        <w:tc>
          <w:tcPr>
            <w:tcW w:w="15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34847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4410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4410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4110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30437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30437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 города областного значения) бюджета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30437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Текущие целевые трансферты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25437</w:t>
            </w:r>
          </w:p>
        </w:tc>
      </w:tr>
    </w:tbl>
    <w:bookmarkStart w:name="z272" w:id="2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год</w:t>
      </w:r>
    </w:p>
    <w:bookmarkEnd w:id="2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797"/>
        <w:gridCol w:w="1680"/>
        <w:gridCol w:w="1680"/>
        <w:gridCol w:w="3679"/>
        <w:gridCol w:w="322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(тысяч тенге)</w:t>
            </w:r>
          </w:p>
        </w:tc>
      </w:tr>
      <w:tr>
        <w:trPr>
          <w:trHeight w:val="30" w:hRule="atLeast"/>
        </w:trPr>
        <w:tc>
          <w:tcPr>
            <w:tcW w:w="12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35126,7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24103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24103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24103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23753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9079,5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9079,5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9079,5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745,5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1444,2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1444,2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1444,2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-279,7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279,7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279,7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279,7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Курчумского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июля 2020 года № 51/2-VI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Курчумского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 декабря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46/2-VI</w:t>
            </w:r>
          </w:p>
        </w:tc>
      </w:tr>
    </w:tbl>
    <w:bookmarkStart w:name="z275" w:id="2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Куйганского сельского округа Курчумского района на 2020 год</w:t>
      </w:r>
    </w:p>
    <w:bookmarkEnd w:id="2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8"/>
        <w:gridCol w:w="1734"/>
        <w:gridCol w:w="1117"/>
        <w:gridCol w:w="3497"/>
        <w:gridCol w:w="452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5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(тысяч тенге)</w:t>
            </w:r>
          </w:p>
        </w:tc>
      </w:tr>
      <w:tr>
        <w:trPr>
          <w:trHeight w:val="30" w:hRule="atLeast"/>
        </w:trPr>
        <w:tc>
          <w:tcPr>
            <w:tcW w:w="14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28392,3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3242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4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3242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2957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4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4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569,3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ненологвые поступления</w:t>
            </w:r>
          </w:p>
        </w:tc>
        <w:tc>
          <w:tcPr>
            <w:tcW w:w="4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403,3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ненологвые поступления</w:t>
            </w:r>
          </w:p>
        </w:tc>
        <w:tc>
          <w:tcPr>
            <w:tcW w:w="4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403,3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остатков средств с контрольного счета наличности местного самоуправления</w:t>
            </w:r>
          </w:p>
        </w:tc>
        <w:tc>
          <w:tcPr>
            <w:tcW w:w="4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403,3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24581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24581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 города областного значения) бюджета</w:t>
            </w:r>
          </w:p>
        </w:tc>
        <w:tc>
          <w:tcPr>
            <w:tcW w:w="4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24581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4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24581</w:t>
            </w:r>
          </w:p>
        </w:tc>
      </w:tr>
    </w:tbl>
    <w:bookmarkStart w:name="z276" w:id="2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год</w:t>
      </w:r>
    </w:p>
    <w:bookmarkEnd w:id="2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797"/>
        <w:gridCol w:w="1680"/>
        <w:gridCol w:w="1680"/>
        <w:gridCol w:w="3679"/>
        <w:gridCol w:w="322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(тысяч тенге)</w:t>
            </w:r>
          </w:p>
        </w:tc>
      </w:tr>
      <w:tr>
        <w:trPr>
          <w:trHeight w:val="30" w:hRule="atLeast"/>
        </w:trPr>
        <w:tc>
          <w:tcPr>
            <w:tcW w:w="12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28392,3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22281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22281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22281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21931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3291,3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3291,3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3291,3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1455,3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Курчумского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июля 2020 года № 51/2-VI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Курчумского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 декабря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46/2-VI</w:t>
            </w:r>
          </w:p>
        </w:tc>
      </w:tr>
    </w:tbl>
    <w:bookmarkStart w:name="z279" w:id="2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Калгутинского сельского округа Курчумского района на 2020 год</w:t>
      </w:r>
    </w:p>
    <w:bookmarkEnd w:id="2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45"/>
        <w:gridCol w:w="1876"/>
        <w:gridCol w:w="1208"/>
        <w:gridCol w:w="3782"/>
        <w:gridCol w:w="388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8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(тысяч тенге)</w:t>
            </w:r>
          </w:p>
        </w:tc>
      </w:tr>
      <w:tr>
        <w:trPr>
          <w:trHeight w:val="30" w:hRule="atLeast"/>
        </w:trPr>
        <w:tc>
          <w:tcPr>
            <w:tcW w:w="15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24386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2987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2987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2640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2338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21399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21399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 города областного значения) бюджета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21399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21399</w:t>
            </w:r>
          </w:p>
        </w:tc>
      </w:tr>
    </w:tbl>
    <w:bookmarkStart w:name="z280" w:id="2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год</w:t>
      </w:r>
    </w:p>
    <w:bookmarkEnd w:id="2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888"/>
        <w:gridCol w:w="271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24386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19796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Жилищно-коммунальное хозяйство 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 ФИНАНСОВЫМИ АКТИВАМИ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Курчумского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июля 2020 года № 51/2-VI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Курчумского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 декабря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46/2-VI</w:t>
            </w:r>
          </w:p>
        </w:tc>
      </w:tr>
    </w:tbl>
    <w:bookmarkStart w:name="z283" w:id="2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Акбулакского сельского округа Курчумского района на 2020 год</w:t>
      </w:r>
    </w:p>
    <w:bookmarkEnd w:id="2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8"/>
        <w:gridCol w:w="1734"/>
        <w:gridCol w:w="1117"/>
        <w:gridCol w:w="3497"/>
        <w:gridCol w:w="452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5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(тысяч тенге)</w:t>
            </w:r>
          </w:p>
        </w:tc>
      </w:tr>
      <w:tr>
        <w:trPr>
          <w:trHeight w:val="30" w:hRule="atLeast"/>
        </w:trPr>
        <w:tc>
          <w:tcPr>
            <w:tcW w:w="14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23026,8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4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4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4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524,8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ненологвые поступления</w:t>
            </w:r>
          </w:p>
        </w:tc>
        <w:tc>
          <w:tcPr>
            <w:tcW w:w="4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524,8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ненологвые поступления</w:t>
            </w:r>
          </w:p>
        </w:tc>
        <w:tc>
          <w:tcPr>
            <w:tcW w:w="4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524,8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остатков средств с контрольного счета наличности местного самоуправления</w:t>
            </w:r>
          </w:p>
        </w:tc>
        <w:tc>
          <w:tcPr>
            <w:tcW w:w="4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524,8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21197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21197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 города областного значения) бюджета</w:t>
            </w:r>
          </w:p>
        </w:tc>
        <w:tc>
          <w:tcPr>
            <w:tcW w:w="4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21197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4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21197</w:t>
            </w:r>
          </w:p>
        </w:tc>
      </w:tr>
    </w:tbl>
    <w:bookmarkStart w:name="z284" w:id="2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год</w:t>
      </w:r>
    </w:p>
    <w:bookmarkEnd w:id="2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797"/>
        <w:gridCol w:w="1680"/>
        <w:gridCol w:w="1680"/>
        <w:gridCol w:w="3679"/>
        <w:gridCol w:w="322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23026,8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19431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19431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19431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1759,8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1759,8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1759,8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859,8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 ФИНАНСОВЫМИ АКТИВАМИ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Курчумского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июля 2020 года № 51/2-VI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Курчумского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 декабря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46/2-VI</w:t>
            </w:r>
          </w:p>
        </w:tc>
      </w:tr>
    </w:tbl>
    <w:bookmarkStart w:name="z287" w:id="2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Абайского сельского округа Курчумского района на 2020 год</w:t>
      </w:r>
    </w:p>
    <w:bookmarkEnd w:id="2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45"/>
        <w:gridCol w:w="1876"/>
        <w:gridCol w:w="1208"/>
        <w:gridCol w:w="3782"/>
        <w:gridCol w:w="388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8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(тысяч тенге)</w:t>
            </w:r>
          </w:p>
        </w:tc>
      </w:tr>
      <w:tr>
        <w:trPr>
          <w:trHeight w:val="30" w:hRule="atLeast"/>
        </w:trPr>
        <w:tc>
          <w:tcPr>
            <w:tcW w:w="15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23844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21902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21902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 города областного значения) бюджета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21902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21727</w:t>
            </w:r>
          </w:p>
        </w:tc>
      </w:tr>
    </w:tbl>
    <w:bookmarkStart w:name="z288" w:id="2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год</w:t>
      </w:r>
    </w:p>
    <w:bookmarkEnd w:id="2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888"/>
        <w:gridCol w:w="271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(тысяч тенге)</w:t>
            </w:r>
          </w:p>
        </w:tc>
      </w:tr>
      <w:tr>
        <w:trPr>
          <w:trHeight w:val="30" w:hRule="atLeast"/>
        </w:trPr>
        <w:tc>
          <w:tcPr>
            <w:tcW w:w="13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23844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20944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20944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20944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20344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Курчумского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июля 2020 года № 51/2-VI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Курчумского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 декабря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46/2-VI</w:t>
            </w:r>
          </w:p>
        </w:tc>
      </w:tr>
    </w:tbl>
    <w:bookmarkStart w:name="z291" w:id="2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Маралдинского сельского округа Курчумского района на 2020 год</w:t>
      </w:r>
    </w:p>
    <w:bookmarkEnd w:id="2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45"/>
        <w:gridCol w:w="1876"/>
        <w:gridCol w:w="1208"/>
        <w:gridCol w:w="3782"/>
        <w:gridCol w:w="388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8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(тысяч тенге)</w:t>
            </w:r>
          </w:p>
        </w:tc>
      </w:tr>
      <w:tr>
        <w:trPr>
          <w:trHeight w:val="30" w:hRule="atLeast"/>
        </w:trPr>
        <w:tc>
          <w:tcPr>
            <w:tcW w:w="15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32329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2063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2063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1874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30266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30266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 города областного значения) бюджета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30266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29882</w:t>
            </w:r>
          </w:p>
        </w:tc>
      </w:tr>
    </w:tbl>
    <w:bookmarkStart w:name="z292" w:id="2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год</w:t>
      </w:r>
    </w:p>
    <w:bookmarkEnd w:id="2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888"/>
        <w:gridCol w:w="271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(тысяч тенге)</w:t>
            </w:r>
          </w:p>
        </w:tc>
      </w:tr>
      <w:tr>
        <w:trPr>
          <w:trHeight w:val="30" w:hRule="atLeast"/>
        </w:trPr>
        <w:tc>
          <w:tcPr>
            <w:tcW w:w="13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32329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24134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24134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24134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23784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 ФИНАНСОВЫМИ АКТИВАМИ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Курчумского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июля 2020 года № 51/2-VI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Курчумского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 декабря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46/2-VI</w:t>
            </w:r>
          </w:p>
        </w:tc>
      </w:tr>
    </w:tbl>
    <w:bookmarkStart w:name="z295" w:id="2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Балыкшинского сельского округа Курчумского района на 2020 год</w:t>
      </w:r>
    </w:p>
    <w:bookmarkEnd w:id="2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45"/>
        <w:gridCol w:w="1876"/>
        <w:gridCol w:w="1208"/>
        <w:gridCol w:w="3782"/>
        <w:gridCol w:w="388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8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(тысяч тенге)</w:t>
            </w:r>
          </w:p>
        </w:tc>
      </w:tr>
      <w:tr>
        <w:trPr>
          <w:trHeight w:val="30" w:hRule="atLeast"/>
        </w:trPr>
        <w:tc>
          <w:tcPr>
            <w:tcW w:w="15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33316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3224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2674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2560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30092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30092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 города областного значения) бюджета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30092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30092</w:t>
            </w:r>
          </w:p>
        </w:tc>
      </w:tr>
    </w:tbl>
    <w:bookmarkStart w:name="z296" w:id="2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год</w:t>
      </w:r>
    </w:p>
    <w:bookmarkEnd w:id="2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888"/>
        <w:gridCol w:w="271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(тысяч тенге)</w:t>
            </w:r>
          </w:p>
        </w:tc>
      </w:tr>
      <w:tr>
        <w:trPr>
          <w:trHeight w:val="30" w:hRule="atLeast"/>
        </w:trPr>
        <w:tc>
          <w:tcPr>
            <w:tcW w:w="13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33316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21356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21356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21356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Комунальное хозяиство организация водообснабжение населенных пунктов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водообснабжение населенных пунктов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 ФИНАНСОВЫМИ АКТИВАМИ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Курчумского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июля 2020 года № 51/2-VI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Курчумского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 декабря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46/2-VI</w:t>
            </w:r>
          </w:p>
        </w:tc>
      </w:tr>
    </w:tbl>
    <w:bookmarkStart w:name="z299" w:id="2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Тоскаинского сельского округа Курчумского района на 2020 год</w:t>
      </w:r>
    </w:p>
    <w:bookmarkEnd w:id="2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45"/>
        <w:gridCol w:w="1876"/>
        <w:gridCol w:w="1208"/>
        <w:gridCol w:w="3782"/>
        <w:gridCol w:w="388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8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(тысяч тенге)</w:t>
            </w:r>
          </w:p>
        </w:tc>
      </w:tr>
      <w:tr>
        <w:trPr>
          <w:trHeight w:val="30" w:hRule="atLeast"/>
        </w:trPr>
        <w:tc>
          <w:tcPr>
            <w:tcW w:w="15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23369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2786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2786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2631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2531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ненологвые поступления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ненологвые поступления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остатков средств с контрольного счета наличности местного самоуправления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19165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19165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 города областного значения) бюджета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19165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19165</w:t>
            </w:r>
          </w:p>
        </w:tc>
      </w:tr>
    </w:tbl>
    <w:bookmarkStart w:name="z300" w:id="2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год</w:t>
      </w:r>
    </w:p>
    <w:bookmarkEnd w:id="2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888"/>
        <w:gridCol w:w="271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(тысяч тенге)</w:t>
            </w:r>
          </w:p>
        </w:tc>
      </w:tr>
      <w:tr>
        <w:trPr>
          <w:trHeight w:val="30" w:hRule="atLeast"/>
        </w:trPr>
        <w:tc>
          <w:tcPr>
            <w:tcW w:w="13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23369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18151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18151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18151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 ФИНАНСОВЫМИ АКТИВАМИ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