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abf0" w14:textId="195a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Ново-Хайрузовскому сельскому округу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46/417-VI. Зарегистрировано Департаментом юстиции Восточно-Казахстанской области 31 декабря 2020 года № 8246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Ново-Хайрузовскому сельскому округу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Катон-Карагайского районного маслихата" в установленном законодательством Республики Казахстан порядке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46/417-VI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Ново-Хайрузовскому сельскому округу на 2020-2021 годы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Ново-Хайрузовскому сельскому округу на 2020-2021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Ново-Хайрузовского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Ново-Хайрузовском сельском округе имеется 4 населҰнных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Ново-Хайрузовского сельского округа – 38 271,8 га, из них: пашни – 8765,36 га, сенокосов – 2601,31 га, пастбищные земли – 25897,61 га; прочие земли – 869,72 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33552,8 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4719,0 га.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Ново-Хайрузовского сельского округа относится к предгорно-степной умеренно увлажненной зоне. Климат резко континентальный, зима сравнительно холодное, лето жаркое и засушливое. Осадков выпадает за год в среднем 300-400 мм в год. Максимальное количество их приходится на июль.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черноземы обыкновенные, темно-каштановые.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Ново-Хайрузовского сельского округа имеется 1 ветеринарный пункт и 1 скотомогильник.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Ново-Хайрузовском сельском округе насчитывается (личное подворье населения и поголовье крестьянских хозяйств) крупного рогатого скота 1027 голов, из них: маточное поголовье 617 голов, овцы и козы 2648 голов, лошадей 406 головы (таблица 1).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Ново-Хайрузовскому сельскому округу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Ново-Хайрузовскому сельскому округу имеются всего 21 839,61 га, в черте населенного пункта числится 4003,0 га пастбищ.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(село Ново-Хайрузовка, Кундызды, Приморское, Алыба й) по содержанию маточного (дойного) поголовья сельскохозяйственных животных при имеющихся пастбищных угодьях населенного пункта в размере 4003,0 га, потребности нет. (таблица 2).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1698"/>
        <w:gridCol w:w="1465"/>
        <w:gridCol w:w="2530"/>
        <w:gridCol w:w="1698"/>
        <w:gridCol w:w="1934"/>
        <w:gridCol w:w="169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Кундызды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Приморское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Алыбай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7802,2 га, при норме нагрузки на одну голову крупного рогатого скота – 7,0 га/гол., овцы и козы – 1,4 га/гол., лошадей – 8,4 га/гол. (таблица 3).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7802,2 га необходимо восполнить за счет выпаса сельскохозяйственных животных населения на землях принадлежащих гражданке Кенеспаевой К. – 500,0 га, гражданке Мухаметкаировой С. – 150,0 га, товарищества с ограниченной ответственностью "Зерновая компания Хайрузовская" - 1074,2 га, на землях запаса – 6078 га.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Ново-Хайрузовского сельского округа составляет: крупного рогатого скота 1256 голов, овцы и козы – 1430 голов, лошадей 189 голов.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21 839,61 га (таблица 4).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Ново-Хайрузовскому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2020-2021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Ново-Хайрузовском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25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041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Ново-Хайрузовского сельского округа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2915"/>
        <w:gridCol w:w="3377"/>
        <w:gridCol w:w="697"/>
        <w:gridCol w:w="966"/>
        <w:gridCol w:w="3379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пастбищ,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42"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Кенеспаева К.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Мухаметкаирова С.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"Зерновая компания Хайрузовская"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Ново-Хайрузовскому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2020-2021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Ново-Хайрузовского сельского округа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2612"/>
        <w:gridCol w:w="2612"/>
        <w:gridCol w:w="1734"/>
        <w:gridCol w:w="1734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6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8"/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Ново-Хайрузовскому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2020-2021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825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041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6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Ново-Хайрузовскому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2020-2021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Ново-Хайрузовскому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2020-2021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89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Ново-Хайрузовскому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2020-2021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5034"/>
        <w:gridCol w:w="5034"/>
      </w:tblGrid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