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3d069" w14:textId="003d0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Жамбылскому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30 декабря 2020 года № 46/415-VI. Зарегистрировано Департаментом юстиции Восточно-Казахстанской области 31 декабря 2020 года № 8211</w:t>
      </w:r>
    </w:p>
    <w:p>
      <w:pPr>
        <w:spacing w:after="0"/>
        <w:ind w:left="0"/>
        <w:jc w:val="both"/>
      </w:pPr>
      <w:bookmarkStart w:name="z5" w:id="0"/>
      <w:r>
        <w:rPr>
          <w:rFonts w:ascii="Times New Roman"/>
          <w:b w:val="false"/>
          <w:i w:val="false"/>
          <w:color w:val="ff0000"/>
          <w:sz w:val="28"/>
        </w:rPr>
        <w:t>
      Примечание ИЗПИ.</w:t>
      </w:r>
      <w:r>
        <w:br/>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p>
    <w:bookmarkEnd w:id="0"/>
    <w:bookmarkStart w:name="z11" w:id="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1"/>
    <w:bookmarkStart w:name="z12" w:id="2"/>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Жамбылскому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2"/>
    <w:bookmarkStart w:name="z13" w:id="3"/>
    <w:p>
      <w:pPr>
        <w:spacing w:after="0"/>
        <w:ind w:left="0"/>
        <w:jc w:val="both"/>
      </w:pPr>
      <w:r>
        <w:rPr>
          <w:rFonts w:ascii="Times New Roman"/>
          <w:b w:val="false"/>
          <w:i w:val="false"/>
          <w:color w:val="000000"/>
          <w:sz w:val="28"/>
        </w:rPr>
        <w:t xml:space="preserve">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Восточно-Казахстанской области. </w:t>
      </w:r>
    </w:p>
    <w:bookmarkEnd w:id="3"/>
    <w:bookmarkStart w:name="z14" w:id="4"/>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 xml:space="preserve">от 25 декабря 2020 года </w:t>
            </w:r>
            <w:r>
              <w:br/>
            </w:r>
            <w:r>
              <w:rPr>
                <w:rFonts w:ascii="Times New Roman"/>
                <w:b w:val="false"/>
                <w:i w:val="false"/>
                <w:color w:val="000000"/>
                <w:sz w:val="20"/>
              </w:rPr>
              <w:t>№ 46/415-VI</w:t>
            </w:r>
          </w:p>
        </w:tc>
      </w:tr>
    </w:tbl>
    <w:bookmarkStart w:name="z18" w:id="5"/>
    <w:p>
      <w:pPr>
        <w:spacing w:after="0"/>
        <w:ind w:left="0"/>
        <w:jc w:val="left"/>
      </w:pPr>
      <w:r>
        <w:rPr>
          <w:rFonts w:ascii="Times New Roman"/>
          <w:b/>
          <w:i w:val="false"/>
          <w:color w:val="000000"/>
        </w:rPr>
        <w:t xml:space="preserve"> План по управлению пастбищами и их использованию по Жамбылскому сельскому округу на 2020-2021 годы</w:t>
      </w:r>
    </w:p>
    <w:bookmarkEnd w:id="5"/>
    <w:bookmarkStart w:name="z19" w:id="6"/>
    <w:p>
      <w:pPr>
        <w:spacing w:after="0"/>
        <w:ind w:left="0"/>
        <w:jc w:val="both"/>
      </w:pPr>
      <w:r>
        <w:rPr>
          <w:rFonts w:ascii="Times New Roman"/>
          <w:b w:val="false"/>
          <w:i w:val="false"/>
          <w:color w:val="000000"/>
          <w:sz w:val="28"/>
        </w:rPr>
        <w:t>
      Настоящий План по управлению пастбищами и их использованию по Жамбылскому сельскому округу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6"/>
    <w:bookmarkStart w:name="z20"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21" w:id="8"/>
    <w:p>
      <w:pPr>
        <w:spacing w:after="0"/>
        <w:ind w:left="0"/>
        <w:jc w:val="both"/>
      </w:pPr>
      <w:r>
        <w:rPr>
          <w:rFonts w:ascii="Times New Roman"/>
          <w:b w:val="false"/>
          <w:i w:val="false"/>
          <w:color w:val="000000"/>
          <w:sz w:val="28"/>
        </w:rPr>
        <w:t>
      План содержит:</w:t>
      </w:r>
    </w:p>
    <w:bookmarkEnd w:id="8"/>
    <w:bookmarkStart w:name="z22" w:id="9"/>
    <w:p>
      <w:pPr>
        <w:spacing w:after="0"/>
        <w:ind w:left="0"/>
        <w:jc w:val="both"/>
      </w:pPr>
      <w:r>
        <w:rPr>
          <w:rFonts w:ascii="Times New Roman"/>
          <w:b w:val="false"/>
          <w:i w:val="false"/>
          <w:color w:val="000000"/>
          <w:sz w:val="28"/>
        </w:rPr>
        <w:t>
      1) схему (карту)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9"/>
    <w:bookmarkStart w:name="z23" w:id="10"/>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0"/>
    <w:bookmarkStart w:name="z24"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1"/>
    <w:bookmarkStart w:name="z25"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
    <w:bookmarkStart w:name="z26"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
    <w:bookmarkStart w:name="z27" w:id="14"/>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4"/>
    <w:bookmarkStart w:name="z28"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9" w:id="16"/>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имеется 3 населҰнных пункта.</w:t>
      </w:r>
    </w:p>
    <w:bookmarkEnd w:id="16"/>
    <w:bookmarkStart w:name="z30" w:id="17"/>
    <w:p>
      <w:pPr>
        <w:spacing w:after="0"/>
        <w:ind w:left="0"/>
        <w:jc w:val="both"/>
      </w:pPr>
      <w:r>
        <w:rPr>
          <w:rFonts w:ascii="Times New Roman"/>
          <w:b w:val="false"/>
          <w:i w:val="false"/>
          <w:color w:val="000000"/>
          <w:sz w:val="28"/>
        </w:rPr>
        <w:t>
      Общая площадь территории Жамбылского сельского округа – 10 801,39 га, из них: пашни – 392,2 га, сенокосов – 1783,9 га, пастбищные земли – 8418,89 га, прочие угодья – 206,40 га.</w:t>
      </w:r>
    </w:p>
    <w:bookmarkEnd w:id="17"/>
    <w:bookmarkStart w:name="z31"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32" w:id="19"/>
    <w:p>
      <w:pPr>
        <w:spacing w:after="0"/>
        <w:ind w:left="0"/>
        <w:jc w:val="both"/>
      </w:pPr>
      <w:r>
        <w:rPr>
          <w:rFonts w:ascii="Times New Roman"/>
          <w:b w:val="false"/>
          <w:i w:val="false"/>
          <w:color w:val="000000"/>
          <w:sz w:val="28"/>
        </w:rPr>
        <w:t>
      земли сельскохозяйственного назначения – 9698,39 га;</w:t>
      </w:r>
    </w:p>
    <w:bookmarkEnd w:id="19"/>
    <w:bookmarkStart w:name="z33" w:id="20"/>
    <w:p>
      <w:pPr>
        <w:spacing w:after="0"/>
        <w:ind w:left="0"/>
        <w:jc w:val="both"/>
      </w:pPr>
      <w:r>
        <w:rPr>
          <w:rFonts w:ascii="Times New Roman"/>
          <w:b w:val="false"/>
          <w:i w:val="false"/>
          <w:color w:val="000000"/>
          <w:sz w:val="28"/>
        </w:rPr>
        <w:t>
      земли населенных пунктов – 1103,0 га.</w:t>
      </w:r>
    </w:p>
    <w:bookmarkEnd w:id="20"/>
    <w:bookmarkStart w:name="z34" w:id="21"/>
    <w:p>
      <w:pPr>
        <w:spacing w:after="0"/>
        <w:ind w:left="0"/>
        <w:jc w:val="both"/>
      </w:pPr>
      <w:r>
        <w:rPr>
          <w:rFonts w:ascii="Times New Roman"/>
          <w:b w:val="false"/>
          <w:i w:val="false"/>
          <w:color w:val="000000"/>
          <w:sz w:val="28"/>
        </w:rPr>
        <w:t>
      По природным условиям территория Жамбылского сельского округа относится к горно-лесостепной зоне. Климат зоны влажный, умеренно прохладный летом и холодный зимой. В северной половине зоны за год выпадает 500-800 мм осадков, а в южной 400-550 мм с хорошим выраженным летним максимумом.</w:t>
      </w:r>
    </w:p>
    <w:bookmarkEnd w:id="21"/>
    <w:bookmarkStart w:name="z35" w:id="22"/>
    <w:p>
      <w:pPr>
        <w:spacing w:after="0"/>
        <w:ind w:left="0"/>
        <w:jc w:val="both"/>
      </w:pPr>
      <w:r>
        <w:rPr>
          <w:rFonts w:ascii="Times New Roman"/>
          <w:b w:val="false"/>
          <w:i w:val="false"/>
          <w:color w:val="000000"/>
          <w:sz w:val="28"/>
        </w:rPr>
        <w:t>
      Почвы в основном горно-лесные, черноземы горные.</w:t>
      </w:r>
    </w:p>
    <w:bookmarkEnd w:id="22"/>
    <w:bookmarkStart w:name="z36" w:id="23"/>
    <w:p>
      <w:pPr>
        <w:spacing w:after="0"/>
        <w:ind w:left="0"/>
        <w:jc w:val="both"/>
      </w:pPr>
      <w:r>
        <w:rPr>
          <w:rFonts w:ascii="Times New Roman"/>
          <w:b w:val="false"/>
          <w:i w:val="false"/>
          <w:color w:val="000000"/>
          <w:sz w:val="28"/>
        </w:rPr>
        <w:t xml:space="preserve">
      На территории Жамбылского сельского округа имеется 1 ветеринарный пункт, 1 пункт кошары и 2 скотомогильника. </w:t>
      </w:r>
    </w:p>
    <w:bookmarkEnd w:id="23"/>
    <w:bookmarkStart w:name="z37" w:id="24"/>
    <w:p>
      <w:pPr>
        <w:spacing w:after="0"/>
        <w:ind w:left="0"/>
        <w:jc w:val="both"/>
      </w:pPr>
      <w:r>
        <w:rPr>
          <w:rFonts w:ascii="Times New Roman"/>
          <w:b w:val="false"/>
          <w:i w:val="false"/>
          <w:color w:val="000000"/>
          <w:sz w:val="28"/>
        </w:rPr>
        <w:t>
      На 1 января 2020 года в Жамбылском сельском округе насчитывается (личное подворье населения и поголовье крестьянских хозяйств) крупного рогатого скота 3881 голов, из них: маточное поголовье 1158 голов, овцы и козы 5761 голов, лошадей 1661 головы, маралы 270 голов (таблица 1).</w:t>
      </w:r>
    </w:p>
    <w:bookmarkEnd w:id="24"/>
    <w:bookmarkStart w:name="z38" w:id="25"/>
    <w:p>
      <w:pPr>
        <w:spacing w:after="0"/>
        <w:ind w:left="0"/>
        <w:jc w:val="left"/>
      </w:pPr>
      <w:r>
        <w:rPr>
          <w:rFonts w:ascii="Times New Roman"/>
          <w:b/>
          <w:i w:val="false"/>
          <w:color w:val="000000"/>
        </w:rPr>
        <w:t xml:space="preserve"> Данные о численности поголовья сельскохозяйственных животных по Жамбылскому сельскому округу</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0"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7"/>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Жамбылскому сельскому округу имеются всего 7611,89 га, в черте населенного пункта числится 807,0 га пастбищ.</w:t>
      </w:r>
    </w:p>
    <w:bookmarkEnd w:id="27"/>
    <w:bookmarkStart w:name="z42" w:id="28"/>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Жамбыл, Берел, Шубарагаш) по содержанию маточного (дойного) поголовья сельскохозяйственных животных при имеющихся пастбищных угодьях населенного пункта в размере 807,0 га, потребность составляет 1818,0 га. (таблица 2).</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1"/>
        <w:gridCol w:w="691"/>
        <w:gridCol w:w="1457"/>
        <w:gridCol w:w="1586"/>
        <w:gridCol w:w="2739"/>
        <w:gridCol w:w="1839"/>
        <w:gridCol w:w="2094"/>
        <w:gridCol w:w="1203"/>
      </w:tblGrid>
      <w:tr>
        <w:trPr>
          <w:trHeight w:val="30" w:hRule="atLeast"/>
        </w:trPr>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Берел</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Шубарагаш</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 w:id="29"/>
    <w:p>
      <w:pPr>
        <w:spacing w:after="0"/>
        <w:ind w:left="0"/>
        <w:jc w:val="both"/>
      </w:pPr>
      <w:r>
        <w:rPr>
          <w:rFonts w:ascii="Times New Roman"/>
          <w:b w:val="false"/>
          <w:i w:val="false"/>
          <w:color w:val="000000"/>
          <w:sz w:val="28"/>
        </w:rPr>
        <w:t>
      Сложившуюся потребность пастбищных угодий в размере 1818,0 га необходимо восполнить за счет выпаса скота населения на землях принадлежащих государственному национальному природному парку – 1818,0 га.</w:t>
      </w:r>
    </w:p>
    <w:bookmarkEnd w:id="29"/>
    <w:bookmarkStart w:name="z45" w:id="3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14 002,8 га, при норме нагрузки на одну голову крупного рогатого скота – 3,0 га/гол., овцы и козы – 0,6 га/гол., лошадей – 3,6 га/гол. (таблица 3).</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2"/>
    <w:p>
      <w:pPr>
        <w:spacing w:after="0"/>
        <w:ind w:left="0"/>
        <w:jc w:val="both"/>
      </w:pPr>
      <w:r>
        <w:rPr>
          <w:rFonts w:ascii="Times New Roman"/>
          <w:b w:val="false"/>
          <w:i w:val="false"/>
          <w:color w:val="000000"/>
          <w:sz w:val="28"/>
        </w:rPr>
        <w:t>
      Сложившуюся потребность пастбищных угодий в размере – 14 002,8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 14 002,8 га.</w:t>
      </w:r>
    </w:p>
    <w:bookmarkEnd w:id="32"/>
    <w:bookmarkStart w:name="z49" w:id="33"/>
    <w:p>
      <w:pPr>
        <w:spacing w:after="0"/>
        <w:ind w:left="0"/>
        <w:jc w:val="both"/>
      </w:pPr>
      <w:r>
        <w:rPr>
          <w:rFonts w:ascii="Times New Roman"/>
          <w:b w:val="false"/>
          <w:i w:val="false"/>
          <w:color w:val="000000"/>
          <w:sz w:val="28"/>
        </w:rPr>
        <w:t>
      Поголовье в крестьянских и фермерских хозяйствах Жамбылского сельского округа составляет: крупного рогатого скота 793 голов, овцы и козы – 946 голов, лошадей 418 голов, маралы 270 голов.</w:t>
      </w:r>
    </w:p>
    <w:bookmarkEnd w:id="33"/>
    <w:bookmarkStart w:name="z50" w:id="34"/>
    <w:p>
      <w:pPr>
        <w:spacing w:after="0"/>
        <w:ind w:left="0"/>
        <w:jc w:val="both"/>
      </w:pPr>
      <w:r>
        <w:rPr>
          <w:rFonts w:ascii="Times New Roman"/>
          <w:b w:val="false"/>
          <w:i w:val="false"/>
          <w:color w:val="000000"/>
          <w:sz w:val="28"/>
        </w:rPr>
        <w:t>
      Площадь пастбищ крестьянских и фермерских хозяйств составляет 7611,89 га (таблица 4).</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54" w:id="36"/>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6"/>
    <w:bookmarkStart w:name="z5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38"/>
    <w:p>
      <w:pPr>
        <w:spacing w:after="0"/>
        <w:ind w:left="0"/>
        <w:jc w:val="both"/>
      </w:pPr>
      <w:r>
        <w:rPr>
          <w:rFonts w:ascii="Times New Roman"/>
          <w:b w:val="false"/>
          <w:i w:val="false"/>
          <w:color w:val="000000"/>
          <w:sz w:val="28"/>
        </w:rPr>
        <w:t>
      Условные обозначения:</w:t>
      </w:r>
    </w:p>
    <w:bookmarkEnd w:id="38"/>
    <w:bookmarkStart w:name="z5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58"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населенных пунктов</w:t>
      </w:r>
      <w:r>
        <w:br/>
      </w:r>
      <w:r>
        <w:rPr>
          <w:rFonts w:ascii="Times New Roman"/>
          <w:b w:val="false"/>
          <w:i w:val="false"/>
          <w:color w:val="000000"/>
          <w:sz w:val="28"/>
        </w:rPr>
        <w:t>
</w:t>
      </w:r>
    </w:p>
    <w:bookmarkStart w:name="z5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сельскохозяйственного назначения</w:t>
      </w:r>
      <w:r>
        <w:br/>
      </w:r>
      <w:r>
        <w:rPr>
          <w:rFonts w:ascii="Times New Roman"/>
          <w:b w:val="false"/>
          <w:i w:val="false"/>
          <w:color w:val="000000"/>
          <w:sz w:val="28"/>
        </w:rPr>
        <w:t>
</w:t>
      </w:r>
    </w:p>
    <w:bookmarkStart w:name="z6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особо охраняемых природных территорий</w:t>
      </w:r>
      <w:r>
        <w:br/>
      </w:r>
      <w:r>
        <w:rPr>
          <w:rFonts w:ascii="Times New Roman"/>
          <w:b w:val="false"/>
          <w:i w:val="false"/>
          <w:color w:val="000000"/>
          <w:sz w:val="28"/>
        </w:rPr>
        <w:t>
</w:t>
      </w:r>
    </w:p>
    <w:bookmarkStart w:name="z61" w:id="43"/>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Жамбылского сельского округа</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9"/>
        <w:gridCol w:w="1431"/>
        <w:gridCol w:w="4531"/>
        <w:gridCol w:w="808"/>
        <w:gridCol w:w="1120"/>
        <w:gridCol w:w="3291"/>
      </w:tblGrid>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4"/>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44"/>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национальный природный парк</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65" w:id="45"/>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Жамбылского сельского округа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6"/>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6"/>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47"/>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7"/>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48"/>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48"/>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49"/>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9"/>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0"/>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50"/>
        </w:tc>
      </w:tr>
    </w:tbl>
    <w:bookmarkStart w:name="z71" w:id="51"/>
    <w:p>
      <w:pPr>
        <w:spacing w:after="0"/>
        <w:ind w:left="0"/>
        <w:jc w:val="both"/>
      </w:pPr>
      <w:r>
        <w:rPr>
          <w:rFonts w:ascii="Times New Roman"/>
          <w:b w:val="false"/>
          <w:i w:val="false"/>
          <w:color w:val="000000"/>
          <w:sz w:val="28"/>
        </w:rPr>
        <w:t>
      Примечание: 1, 2, 3, 4 - очередность перегона скота в год.</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73" w:id="5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2"/>
    <w:bookmarkStart w:name="z7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 w:id="54"/>
    <w:p>
      <w:pPr>
        <w:spacing w:after="0"/>
        <w:ind w:left="0"/>
        <w:jc w:val="both"/>
      </w:pPr>
      <w:r>
        <w:rPr>
          <w:rFonts w:ascii="Times New Roman"/>
          <w:b w:val="false"/>
          <w:i w:val="false"/>
          <w:color w:val="000000"/>
          <w:sz w:val="28"/>
        </w:rPr>
        <w:t>
      Условные обозначения:</w:t>
      </w:r>
    </w:p>
    <w:bookmarkEnd w:id="54"/>
    <w:bookmarkStart w:name="z7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7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населенных пунктов</w:t>
      </w:r>
      <w:r>
        <w:br/>
      </w:r>
      <w:r>
        <w:rPr>
          <w:rFonts w:ascii="Times New Roman"/>
          <w:b w:val="false"/>
          <w:i w:val="false"/>
          <w:color w:val="000000"/>
          <w:sz w:val="28"/>
        </w:rPr>
        <w:t>
</w:t>
      </w:r>
    </w:p>
    <w:bookmarkStart w:name="z78"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Участки сезонных пастбищ во внутренних и внешних границах</w:t>
      </w:r>
      <w:r>
        <w:br/>
      </w:r>
      <w:r>
        <w:rPr>
          <w:rFonts w:ascii="Times New Roman"/>
          <w:b w:val="false"/>
          <w:i w:val="false"/>
          <w:color w:val="000000"/>
          <w:sz w:val="28"/>
        </w:rPr>
        <w:t>
</w:t>
      </w:r>
    </w:p>
    <w:bookmarkStart w:name="z79"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особо охраняемых природных территорий</w:t>
      </w:r>
      <w:r>
        <w:br/>
      </w:r>
      <w:r>
        <w:rPr>
          <w:rFonts w:ascii="Times New Roman"/>
          <w:b w:val="false"/>
          <w:i w:val="false"/>
          <w:color w:val="000000"/>
          <w:sz w:val="28"/>
        </w:rPr>
        <w:t>
</w:t>
      </w:r>
    </w:p>
    <w:bookmarkStart w:name="z80"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Водопой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82" w:id="6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60"/>
    <w:bookmarkStart w:name="z8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 w:id="62"/>
    <w:p>
      <w:pPr>
        <w:spacing w:after="0"/>
        <w:ind w:left="0"/>
        <w:jc w:val="both"/>
      </w:pPr>
      <w:r>
        <w:rPr>
          <w:rFonts w:ascii="Times New Roman"/>
          <w:b w:val="false"/>
          <w:i w:val="false"/>
          <w:color w:val="000000"/>
          <w:sz w:val="28"/>
        </w:rPr>
        <w:t>
      Условные обозначения:</w:t>
      </w:r>
    </w:p>
    <w:bookmarkEnd w:id="62"/>
    <w:bookmarkStart w:name="z8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пастбища предоставленные сельхозпроизводителям и физическим лицам для выпаса скота;</w:t>
      </w:r>
      <w:r>
        <w:br/>
      </w:r>
      <w:r>
        <w:rPr>
          <w:rFonts w:ascii="Times New Roman"/>
          <w:b w:val="false"/>
          <w:i w:val="false"/>
          <w:color w:val="000000"/>
          <w:sz w:val="28"/>
        </w:rPr>
        <w:t>
</w:t>
      </w:r>
    </w:p>
    <w:bookmarkStart w:name="z86"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доступ пастбищепользователей к водоисточникам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88" w:id="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65"/>
    <w:bookmarkStart w:name="z8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 w:id="67"/>
    <w:p>
      <w:pPr>
        <w:spacing w:after="0"/>
        <w:ind w:left="0"/>
        <w:jc w:val="both"/>
      </w:pPr>
      <w:r>
        <w:rPr>
          <w:rFonts w:ascii="Times New Roman"/>
          <w:b w:val="false"/>
          <w:i w:val="false"/>
          <w:color w:val="000000"/>
          <w:sz w:val="28"/>
        </w:rPr>
        <w:t>
      Условные обозначения:</w:t>
      </w:r>
    </w:p>
    <w:bookmarkEnd w:id="67"/>
    <w:bookmarkStart w:name="z9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Жамбылскому сельскому </w:t>
            </w:r>
            <w:r>
              <w:br/>
            </w:r>
            <w:r>
              <w:rPr>
                <w:rFonts w:ascii="Times New Roman"/>
                <w:b w:val="false"/>
                <w:i w:val="false"/>
                <w:color w:val="000000"/>
                <w:sz w:val="20"/>
              </w:rPr>
              <w:t>округу на 2020-2021 годы</w:t>
            </w:r>
          </w:p>
        </w:tc>
      </w:tr>
    </w:tbl>
    <w:bookmarkStart w:name="z93" w:id="6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