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6b27" w14:textId="4836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Урыльскому сельскому округу на 2020-2021 годы</w:t>
      </w:r>
    </w:p>
    <w:p>
      <w:pPr>
        <w:spacing w:after="0"/>
        <w:ind w:left="0"/>
        <w:jc w:val="both"/>
      </w:pPr>
      <w:r>
        <w:rPr>
          <w:rFonts w:ascii="Times New Roman"/>
          <w:b w:val="false"/>
          <w:i w:val="false"/>
          <w:color w:val="000000"/>
          <w:sz w:val="28"/>
        </w:rPr>
        <w:t>Решение Катон-Карагайского районного маслихата Восточно-Казахстанской области от 30 декабря 2020 года № 46/418-VI. Зарегистрировано Департаментом юстиции Восточно-Казахстанской области 31 декабря 2020 года № 8208</w:t>
      </w:r>
    </w:p>
    <w:p>
      <w:pPr>
        <w:spacing w:after="0"/>
        <w:ind w:left="0"/>
        <w:jc w:val="both"/>
      </w:pPr>
      <w:bookmarkStart w:name="z5" w:id="0"/>
      <w:r>
        <w:rPr>
          <w:rFonts w:ascii="Times New Roman"/>
          <w:b w:val="false"/>
          <w:i w:val="false"/>
          <w:color w:val="ff0000"/>
          <w:sz w:val="28"/>
        </w:rPr>
        <w:t>
      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от 20 февраля 2017 года "О пастбищах", Катон-Карагайский районный маслихат РЕШИЛ:</w:t>
      </w:r>
    </w:p>
    <w:bookmarkEnd w:id="1"/>
    <w:bookmarkStart w:name="z8" w:id="2"/>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Урыльскому сельскому округу на 2020-2021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9" w:id="3"/>
    <w:p>
      <w:pPr>
        <w:spacing w:after="0"/>
        <w:ind w:left="0"/>
        <w:jc w:val="both"/>
      </w:pPr>
      <w:r>
        <w:rPr>
          <w:rFonts w:ascii="Times New Roman"/>
          <w:b w:val="false"/>
          <w:i w:val="false"/>
          <w:color w:val="000000"/>
          <w:sz w:val="28"/>
        </w:rPr>
        <w:t>
      2. Государственному учреждению "Аппарат Катон-Карагайского районного маслихата" в установленном законодательством Республики Казахстан порядке обеспечить государственную регистрацию настоящего решения в Департаменте юстиции Восточно-Казахстанской области.</w:t>
      </w:r>
    </w:p>
    <w:bookmarkEnd w:id="3"/>
    <w:bookmarkStart w:name="z10"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Агажаева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Катон-Карагайский </w:t>
            </w:r>
            <w:r>
              <w:br/>
            </w:r>
            <w:r>
              <w:rPr>
                <w:rFonts w:ascii="Times New Roman"/>
                <w:b w:val="false"/>
                <w:i w:val="false"/>
                <w:color w:val="000000"/>
                <w:sz w:val="20"/>
              </w:rPr>
              <w:t xml:space="preserve">районный маслихат </w:t>
            </w:r>
            <w:r>
              <w:br/>
            </w:r>
            <w:r>
              <w:rPr>
                <w:rFonts w:ascii="Times New Roman"/>
                <w:b w:val="false"/>
                <w:i w:val="false"/>
                <w:color w:val="000000"/>
                <w:sz w:val="20"/>
              </w:rPr>
              <w:t xml:space="preserve">от 25 декабря 2020 года </w:t>
            </w:r>
            <w:r>
              <w:br/>
            </w:r>
            <w:r>
              <w:rPr>
                <w:rFonts w:ascii="Times New Roman"/>
                <w:b w:val="false"/>
                <w:i w:val="false"/>
                <w:color w:val="000000"/>
                <w:sz w:val="20"/>
              </w:rPr>
              <w:t>№ 46/418-VI</w:t>
            </w:r>
          </w:p>
        </w:tc>
      </w:tr>
    </w:tbl>
    <w:bookmarkStart w:name="z14" w:id="5"/>
    <w:p>
      <w:pPr>
        <w:spacing w:after="0"/>
        <w:ind w:left="0"/>
        <w:jc w:val="left"/>
      </w:pPr>
      <w:r>
        <w:rPr>
          <w:rFonts w:ascii="Times New Roman"/>
          <w:b/>
          <w:i w:val="false"/>
          <w:color w:val="000000"/>
        </w:rPr>
        <w:t xml:space="preserve"> План по управлению пастбищами и их использованию по Урыльскому сельскому округу на 2020-2021 годы</w:t>
      </w:r>
    </w:p>
    <w:bookmarkEnd w:id="5"/>
    <w:bookmarkStart w:name="z15" w:id="6"/>
    <w:p>
      <w:pPr>
        <w:spacing w:after="0"/>
        <w:ind w:left="0"/>
        <w:jc w:val="both"/>
      </w:pPr>
      <w:r>
        <w:rPr>
          <w:rFonts w:ascii="Times New Roman"/>
          <w:b w:val="false"/>
          <w:i w:val="false"/>
          <w:color w:val="000000"/>
          <w:sz w:val="28"/>
        </w:rPr>
        <w:t>
      Настоящий План по управлению пастбищами и их использованию по Урыльскому сельскому округу на 2020-2021 годы (далее – План) разработан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bookmarkEnd w:id="6"/>
    <w:bookmarkStart w:name="z16" w:id="7"/>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7"/>
    <w:bookmarkStart w:name="z17" w:id="8"/>
    <w:p>
      <w:pPr>
        <w:spacing w:after="0"/>
        <w:ind w:left="0"/>
        <w:jc w:val="both"/>
      </w:pPr>
      <w:r>
        <w:rPr>
          <w:rFonts w:ascii="Times New Roman"/>
          <w:b w:val="false"/>
          <w:i w:val="false"/>
          <w:color w:val="000000"/>
          <w:sz w:val="28"/>
        </w:rPr>
        <w:t>
      План содержит:</w:t>
      </w:r>
    </w:p>
    <w:bookmarkEnd w:id="8"/>
    <w:bookmarkStart w:name="z18" w:id="9"/>
    <w:p>
      <w:pPr>
        <w:spacing w:after="0"/>
        <w:ind w:left="0"/>
        <w:jc w:val="both"/>
      </w:pPr>
      <w:r>
        <w:rPr>
          <w:rFonts w:ascii="Times New Roman"/>
          <w:b w:val="false"/>
          <w:i w:val="false"/>
          <w:color w:val="000000"/>
          <w:sz w:val="28"/>
        </w:rPr>
        <w:t>
      1) схему (карту) расположения пастбищ на территории Урыльского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6)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6</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5"/>
    <w:bookmarkStart w:name="z25" w:id="16"/>
    <w:p>
      <w:pPr>
        <w:spacing w:after="0"/>
        <w:ind w:left="0"/>
        <w:jc w:val="both"/>
      </w:pPr>
      <w:r>
        <w:rPr>
          <w:rFonts w:ascii="Times New Roman"/>
          <w:b w:val="false"/>
          <w:i w:val="false"/>
          <w:color w:val="000000"/>
          <w:sz w:val="28"/>
        </w:rPr>
        <w:t>
      По административно-территориальному делению в Урыльском сельском округе имеется 3 населҰнных пункта.</w:t>
      </w:r>
    </w:p>
    <w:bookmarkEnd w:id="16"/>
    <w:bookmarkStart w:name="z26" w:id="17"/>
    <w:p>
      <w:pPr>
        <w:spacing w:after="0"/>
        <w:ind w:left="0"/>
        <w:jc w:val="both"/>
      </w:pPr>
      <w:r>
        <w:rPr>
          <w:rFonts w:ascii="Times New Roman"/>
          <w:b w:val="false"/>
          <w:i w:val="false"/>
          <w:color w:val="000000"/>
          <w:sz w:val="28"/>
        </w:rPr>
        <w:t>
      Общая площадь территории Урыльского сельского округа – 18 700,82 га, из них: пашни – 290,83 га, залежи – 50,0 га, сенокосов – 4172,70 га, пастбищные земли – 13 832,65 га; прочие земли – 354,64 га.</w:t>
      </w:r>
    </w:p>
    <w:bookmarkEnd w:id="17"/>
    <w:bookmarkStart w:name="z27" w:id="18"/>
    <w:p>
      <w:pPr>
        <w:spacing w:after="0"/>
        <w:ind w:left="0"/>
        <w:jc w:val="both"/>
      </w:pPr>
      <w:r>
        <w:rPr>
          <w:rFonts w:ascii="Times New Roman"/>
          <w:b w:val="false"/>
          <w:i w:val="false"/>
          <w:color w:val="000000"/>
          <w:sz w:val="28"/>
        </w:rPr>
        <w:t>
      По категориям земли подразделяются на:</w:t>
      </w:r>
    </w:p>
    <w:bookmarkEnd w:id="18"/>
    <w:bookmarkStart w:name="z28" w:id="19"/>
    <w:p>
      <w:pPr>
        <w:spacing w:after="0"/>
        <w:ind w:left="0"/>
        <w:jc w:val="both"/>
      </w:pPr>
      <w:r>
        <w:rPr>
          <w:rFonts w:ascii="Times New Roman"/>
          <w:b w:val="false"/>
          <w:i w:val="false"/>
          <w:color w:val="000000"/>
          <w:sz w:val="28"/>
        </w:rPr>
        <w:t>
      земли сельскохозяйственного назначения – 17 142,82 га;</w:t>
      </w:r>
    </w:p>
    <w:bookmarkEnd w:id="19"/>
    <w:bookmarkStart w:name="z29" w:id="20"/>
    <w:p>
      <w:pPr>
        <w:spacing w:after="0"/>
        <w:ind w:left="0"/>
        <w:jc w:val="both"/>
      </w:pPr>
      <w:r>
        <w:rPr>
          <w:rFonts w:ascii="Times New Roman"/>
          <w:b w:val="false"/>
          <w:i w:val="false"/>
          <w:color w:val="000000"/>
          <w:sz w:val="28"/>
        </w:rPr>
        <w:t>
      земли населенных пунктов – 1558,0 га.</w:t>
      </w:r>
    </w:p>
    <w:bookmarkEnd w:id="20"/>
    <w:bookmarkStart w:name="z30" w:id="21"/>
    <w:p>
      <w:pPr>
        <w:spacing w:after="0"/>
        <w:ind w:left="0"/>
        <w:jc w:val="both"/>
      </w:pPr>
      <w:r>
        <w:rPr>
          <w:rFonts w:ascii="Times New Roman"/>
          <w:b w:val="false"/>
          <w:i w:val="false"/>
          <w:color w:val="000000"/>
          <w:sz w:val="28"/>
        </w:rPr>
        <w:t>
       По природным условиям территория Урыльского сельского округа относится к горно-лесостепной зоне. Климат зоны влажный, умеренно прохладный летом и холодный зимой. В северной половине зоны за год выпадает 500-800 мм осадков, а в южной 400-550 мм с хорошим выраженным летним максимумом.</w:t>
      </w:r>
    </w:p>
    <w:bookmarkEnd w:id="21"/>
    <w:bookmarkStart w:name="z31" w:id="22"/>
    <w:p>
      <w:pPr>
        <w:spacing w:after="0"/>
        <w:ind w:left="0"/>
        <w:jc w:val="both"/>
      </w:pPr>
      <w:r>
        <w:rPr>
          <w:rFonts w:ascii="Times New Roman"/>
          <w:b w:val="false"/>
          <w:i w:val="false"/>
          <w:color w:val="000000"/>
          <w:sz w:val="28"/>
        </w:rPr>
        <w:t>
      Почвы в основном горно-лесные, черноземы горные.</w:t>
      </w:r>
    </w:p>
    <w:bookmarkEnd w:id="22"/>
    <w:bookmarkStart w:name="z32" w:id="23"/>
    <w:p>
      <w:pPr>
        <w:spacing w:after="0"/>
        <w:ind w:left="0"/>
        <w:jc w:val="both"/>
      </w:pPr>
      <w:r>
        <w:rPr>
          <w:rFonts w:ascii="Times New Roman"/>
          <w:b w:val="false"/>
          <w:i w:val="false"/>
          <w:color w:val="000000"/>
          <w:sz w:val="28"/>
        </w:rPr>
        <w:t xml:space="preserve">
      На территории Урыльского сельского округа имеется 1 ветеринарный пункт, 2 места разведения скота и 3 скотомогильника. </w:t>
      </w:r>
    </w:p>
    <w:bookmarkEnd w:id="23"/>
    <w:bookmarkStart w:name="z33" w:id="24"/>
    <w:p>
      <w:pPr>
        <w:spacing w:after="0"/>
        <w:ind w:left="0"/>
        <w:jc w:val="both"/>
      </w:pPr>
      <w:r>
        <w:rPr>
          <w:rFonts w:ascii="Times New Roman"/>
          <w:b w:val="false"/>
          <w:i w:val="false"/>
          <w:color w:val="000000"/>
          <w:sz w:val="28"/>
        </w:rPr>
        <w:t>
      На 1 января 2020 года в Урыльском сельском округе насчитывается (личное подворье населения и поголовье крестьянских хозяйств) крупного рогатого скота 4492 голов, из них: маточное поголовье 1410 голов, овцы и козы 6069 голов, лошадей 2977 головы, маралы 235 голов (таблица 1).</w:t>
      </w:r>
    </w:p>
    <w:bookmarkEnd w:id="24"/>
    <w:bookmarkStart w:name="z34" w:id="25"/>
    <w:p>
      <w:pPr>
        <w:spacing w:after="0"/>
        <w:ind w:left="0"/>
        <w:jc w:val="left"/>
      </w:pPr>
      <w:r>
        <w:rPr>
          <w:rFonts w:ascii="Times New Roman"/>
          <w:b/>
          <w:i w:val="false"/>
          <w:color w:val="000000"/>
        </w:rPr>
        <w:t xml:space="preserve"> Данные о численности поголовья сельскохозяйственных животных по Урыльскому сельскому округу</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6"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7"/>
    <w:p>
      <w:pPr>
        <w:spacing w:after="0"/>
        <w:ind w:left="0"/>
        <w:jc w:val="both"/>
      </w:pPr>
      <w:r>
        <w:rPr>
          <w:rFonts w:ascii="Times New Roman"/>
          <w:b w:val="false"/>
          <w:i w:val="false"/>
          <w:color w:val="000000"/>
          <w:sz w:val="28"/>
        </w:rPr>
        <w:t>
      Для обеспечения сельскохозяйственных животных пастбищными угодьями по Урыльскому сельскому округу имеются всего 12 748,65 га, в черте населенного пункта числится 1080,0 га пастбищ.</w:t>
      </w:r>
    </w:p>
    <w:bookmarkEnd w:id="27"/>
    <w:bookmarkStart w:name="z38" w:id="28"/>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Урыль, Аршаты, Енбек) по содержанию маточного (дойного) поголовья сельскохозяйственных животных при имеющихся пастбищных угодьях населенного пункта в размере 1080,0 га, потребность составляет 1452,0 га. (таблица 2).</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1503"/>
        <w:gridCol w:w="1637"/>
        <w:gridCol w:w="2827"/>
        <w:gridCol w:w="1898"/>
        <w:gridCol w:w="1768"/>
        <w:gridCol w:w="1241"/>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с.Урыль</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Аршаты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Енбек</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0" w:id="29"/>
    <w:p>
      <w:pPr>
        <w:spacing w:after="0"/>
        <w:ind w:left="0"/>
        <w:jc w:val="both"/>
      </w:pPr>
      <w:r>
        <w:rPr>
          <w:rFonts w:ascii="Times New Roman"/>
          <w:b w:val="false"/>
          <w:i w:val="false"/>
          <w:color w:val="000000"/>
          <w:sz w:val="28"/>
        </w:rPr>
        <w:t>
      Сложившуюся потребность пастбищных угодий в размере 1452,0 га необходимо восполнить за счет выпаса скота населения на землях принадлежащих государственному национальному природному парку – 932,0 га, на землях запаса – 520,0 га.</w:t>
      </w:r>
    </w:p>
    <w:bookmarkEnd w:id="29"/>
    <w:bookmarkStart w:name="z41" w:id="30"/>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8233,8 га, при норме нагрузки на одну голову крупного рогатого скота – 3,0 га/гол., овцы и козы – 0,6 га/гол., лошадей – 3,6 га/гол. (таблица 3).</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3"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2"/>
    <w:p>
      <w:pPr>
        <w:spacing w:after="0"/>
        <w:ind w:left="0"/>
        <w:jc w:val="both"/>
      </w:pPr>
      <w:r>
        <w:rPr>
          <w:rFonts w:ascii="Times New Roman"/>
          <w:b w:val="false"/>
          <w:i w:val="false"/>
          <w:color w:val="000000"/>
          <w:sz w:val="28"/>
        </w:rPr>
        <w:t>
      Сложившуюся потребность пастбищных угодий в размере – 13 768,8 га необходимо восполнить за счет выпаса сельскохозяйственных животных населения на землях принадлежащих государственному национальному природному парку – 13 768,8 га.</w:t>
      </w:r>
    </w:p>
    <w:bookmarkEnd w:id="32"/>
    <w:bookmarkStart w:name="z45" w:id="33"/>
    <w:p>
      <w:pPr>
        <w:spacing w:after="0"/>
        <w:ind w:left="0"/>
        <w:jc w:val="both"/>
      </w:pPr>
      <w:r>
        <w:rPr>
          <w:rFonts w:ascii="Times New Roman"/>
          <w:b w:val="false"/>
          <w:i w:val="false"/>
          <w:color w:val="000000"/>
          <w:sz w:val="28"/>
        </w:rPr>
        <w:t>
      Поголовье в крестьянских и фермерских хозяйствах Урыльского сельского округа составляет: крупного рогатого скота 1803 голов, овцы и козы – 2360 голов, лошадей 1308 голов, маралы 235 голов.</w:t>
      </w:r>
    </w:p>
    <w:bookmarkEnd w:id="33"/>
    <w:bookmarkStart w:name="z46" w:id="34"/>
    <w:p>
      <w:pPr>
        <w:spacing w:after="0"/>
        <w:ind w:left="0"/>
        <w:jc w:val="both"/>
      </w:pPr>
      <w:r>
        <w:rPr>
          <w:rFonts w:ascii="Times New Roman"/>
          <w:b w:val="false"/>
          <w:i w:val="false"/>
          <w:color w:val="000000"/>
          <w:sz w:val="28"/>
        </w:rPr>
        <w:t>
      Площадь пастбищ крестьянских и фермерских хозяйств составляет 12 748,65 га (таблица 4).</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8"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Урыльскому </w:t>
            </w:r>
            <w:r>
              <w:br/>
            </w:r>
            <w:r>
              <w:rPr>
                <w:rFonts w:ascii="Times New Roman"/>
                <w:b w:val="false"/>
                <w:i w:val="false"/>
                <w:color w:val="000000"/>
                <w:sz w:val="20"/>
              </w:rPr>
              <w:t xml:space="preserve">сельскому округу на 2020-2021 </w:t>
            </w:r>
            <w:r>
              <w:br/>
            </w:r>
            <w:r>
              <w:rPr>
                <w:rFonts w:ascii="Times New Roman"/>
                <w:b w:val="false"/>
                <w:i w:val="false"/>
                <w:color w:val="000000"/>
                <w:sz w:val="20"/>
              </w:rPr>
              <w:t>годы</w:t>
            </w:r>
          </w:p>
        </w:tc>
      </w:tr>
    </w:tbl>
    <w:bookmarkStart w:name="z50" w:id="36"/>
    <w:p>
      <w:pPr>
        <w:spacing w:after="0"/>
        <w:ind w:left="0"/>
        <w:jc w:val="left"/>
      </w:pPr>
      <w:r>
        <w:rPr>
          <w:rFonts w:ascii="Times New Roman"/>
          <w:b/>
          <w:i w:val="false"/>
          <w:color w:val="000000"/>
        </w:rPr>
        <w:t xml:space="preserve"> Схема (карта) расположения пастбищ на территории Урыльском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36"/>
    <w:bookmarkStart w:name="z51"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2" w:id="38"/>
    <w:p>
      <w:pPr>
        <w:spacing w:after="0"/>
        <w:ind w:left="0"/>
        <w:jc w:val="both"/>
      </w:pPr>
      <w:r>
        <w:rPr>
          <w:rFonts w:ascii="Times New Roman"/>
          <w:b w:val="false"/>
          <w:i w:val="false"/>
          <w:color w:val="000000"/>
          <w:sz w:val="28"/>
        </w:rPr>
        <w:t>
      Условные обозначения:</w:t>
      </w:r>
    </w:p>
    <w:bookmarkEnd w:id="38"/>
    <w:bookmarkStart w:name="z53"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825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255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Границы сельских округов</w:t>
      </w:r>
      <w:r>
        <w:br/>
      </w:r>
      <w:r>
        <w:rPr>
          <w:rFonts w:ascii="Times New Roman"/>
          <w:b w:val="false"/>
          <w:i w:val="false"/>
          <w:color w:val="000000"/>
          <w:sz w:val="28"/>
        </w:rPr>
        <w:t>
</w:t>
      </w:r>
    </w:p>
    <w:bookmarkStart w:name="z54"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1041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41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Пастбища категории земель населенных пунктов</w:t>
      </w:r>
      <w:r>
        <w:br/>
      </w:r>
      <w:r>
        <w:rPr>
          <w:rFonts w:ascii="Times New Roman"/>
          <w:b w:val="false"/>
          <w:i w:val="false"/>
          <w:color w:val="000000"/>
          <w:sz w:val="28"/>
        </w:rPr>
        <w:t>
</w:t>
      </w:r>
    </w:p>
    <w:bookmarkStart w:name="z55"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Пастбища категории земель сельскохозяйственного назначения</w:t>
      </w:r>
      <w:r>
        <w:br/>
      </w:r>
      <w:r>
        <w:rPr>
          <w:rFonts w:ascii="Times New Roman"/>
          <w:b w:val="false"/>
          <w:i w:val="false"/>
          <w:color w:val="000000"/>
          <w:sz w:val="28"/>
        </w:rPr>
        <w:t>
</w:t>
      </w:r>
    </w:p>
    <w:bookmarkStart w:name="z56"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93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Пастбища категории земель особо охраняемых природных территорий</w:t>
      </w:r>
      <w:r>
        <w:br/>
      </w:r>
      <w:r>
        <w:rPr>
          <w:rFonts w:ascii="Times New Roman"/>
          <w:b w:val="false"/>
          <w:i w:val="false"/>
          <w:color w:val="000000"/>
          <w:sz w:val="28"/>
        </w:rPr>
        <w:t>
</w:t>
      </w:r>
    </w:p>
    <w:bookmarkStart w:name="z57" w:id="43"/>
    <w:p>
      <w:pPr>
        <w:spacing w:after="0"/>
        <w:ind w:left="0"/>
        <w:jc w:val="left"/>
      </w:pPr>
      <w:r>
        <w:rPr>
          <w:rFonts w:ascii="Times New Roman"/>
          <w:b/>
          <w:i w:val="false"/>
          <w:color w:val="000000"/>
        </w:rPr>
        <w:t xml:space="preserve"> Список собственников и землепользователей земельных участков, прилагаемый к схеме (карте) расположения пастбищ на территории Урыльского сельского округа</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431"/>
        <w:gridCol w:w="4531"/>
        <w:gridCol w:w="808"/>
        <w:gridCol w:w="1120"/>
        <w:gridCol w:w="3291"/>
      </w:tblGrid>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xml:space="preserve">
Потребность пастбищ, </w:t>
            </w:r>
            <w:r>
              <w:br/>
            </w:r>
            <w:r>
              <w:rPr>
                <w:rFonts w:ascii="Times New Roman"/>
                <w:b w:val="false"/>
                <w:i w:val="false"/>
                <w:color w:val="000000"/>
                <w:sz w:val="20"/>
              </w:rPr>
              <w:t>
га</w:t>
            </w:r>
          </w:p>
          <w:bookmarkEnd w:id="44"/>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га</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национальный природный парк</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Урыльскому </w:t>
            </w:r>
            <w:r>
              <w:br/>
            </w:r>
            <w:r>
              <w:rPr>
                <w:rFonts w:ascii="Times New Roman"/>
                <w:b w:val="false"/>
                <w:i w:val="false"/>
                <w:color w:val="000000"/>
                <w:sz w:val="20"/>
              </w:rPr>
              <w:t xml:space="preserve">сельскому округу на 2020-2021 </w:t>
            </w:r>
            <w:r>
              <w:br/>
            </w:r>
            <w:r>
              <w:rPr>
                <w:rFonts w:ascii="Times New Roman"/>
                <w:b w:val="false"/>
                <w:i w:val="false"/>
                <w:color w:val="000000"/>
                <w:sz w:val="20"/>
              </w:rPr>
              <w:t>годы</w:t>
            </w:r>
          </w:p>
        </w:tc>
      </w:tr>
    </w:tbl>
    <w:bookmarkStart w:name="z61" w:id="45"/>
    <w:p>
      <w:pPr>
        <w:spacing w:after="0"/>
        <w:ind w:left="0"/>
        <w:jc w:val="left"/>
      </w:pPr>
      <w:r>
        <w:rPr>
          <w:rFonts w:ascii="Times New Roman"/>
          <w:b/>
          <w:i w:val="false"/>
          <w:color w:val="000000"/>
        </w:rPr>
        <w:t xml:space="preserve"> Приемлемые схемы пастбищеоборотов</w:t>
      </w:r>
    </w:p>
    <w:bookmarkEnd w:id="45"/>
    <w:bookmarkStart w:name="z62" w:id="46"/>
    <w:p>
      <w:pPr>
        <w:spacing w:after="0"/>
        <w:ind w:left="0"/>
        <w:jc w:val="left"/>
      </w:pPr>
      <w:r>
        <w:rPr>
          <w:rFonts w:ascii="Times New Roman"/>
          <w:b/>
          <w:i w:val="false"/>
          <w:color w:val="000000"/>
        </w:rPr>
        <w:t xml:space="preserve"> Схема пастбищеоборотов, приемлемая для Урыльского сельского округа</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8"/>
        <w:gridCol w:w="2612"/>
        <w:gridCol w:w="2612"/>
        <w:gridCol w:w="1734"/>
        <w:gridCol w:w="1734"/>
      </w:tblGrid>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7"/>
          <w:p>
            <w:pPr>
              <w:spacing w:after="20"/>
              <w:ind w:left="20"/>
              <w:jc w:val="both"/>
            </w:pPr>
            <w:r>
              <w:rPr>
                <w:rFonts w:ascii="Times New Roman"/>
                <w:b w:val="false"/>
                <w:i w:val="false"/>
                <w:color w:val="000000"/>
                <w:sz w:val="20"/>
              </w:rPr>
              <w:t>
летний</w:t>
            </w:r>
            <w:r>
              <w:br/>
            </w:r>
            <w:r>
              <w:rPr>
                <w:rFonts w:ascii="Times New Roman"/>
                <w:b w:val="false"/>
                <w:i w:val="false"/>
                <w:color w:val="000000"/>
                <w:sz w:val="20"/>
              </w:rPr>
              <w:t>
сезон 2</w:t>
            </w:r>
          </w:p>
          <w:bookmarkEnd w:id="47"/>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8"/>
          <w:p>
            <w:pPr>
              <w:spacing w:after="20"/>
              <w:ind w:left="20"/>
              <w:jc w:val="both"/>
            </w:pPr>
            <w:r>
              <w:rPr>
                <w:rFonts w:ascii="Times New Roman"/>
                <w:b w:val="false"/>
                <w:i w:val="false"/>
                <w:color w:val="000000"/>
                <w:sz w:val="20"/>
              </w:rPr>
              <w:t>
осенний</w:t>
            </w:r>
            <w:r>
              <w:br/>
            </w:r>
            <w:r>
              <w:rPr>
                <w:rFonts w:ascii="Times New Roman"/>
                <w:b w:val="false"/>
                <w:i w:val="false"/>
                <w:color w:val="000000"/>
                <w:sz w:val="20"/>
              </w:rPr>
              <w:t>
сезон 3</w:t>
            </w:r>
          </w:p>
          <w:bookmarkEnd w:id="48"/>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9"/>
          <w:p>
            <w:pPr>
              <w:spacing w:after="20"/>
              <w:ind w:left="20"/>
              <w:jc w:val="both"/>
            </w:pPr>
            <w:r>
              <w:rPr>
                <w:rFonts w:ascii="Times New Roman"/>
                <w:b w:val="false"/>
                <w:i w:val="false"/>
                <w:color w:val="000000"/>
                <w:sz w:val="20"/>
              </w:rPr>
              <w:t>
отдыхающий</w:t>
            </w:r>
            <w:r>
              <w:br/>
            </w:r>
            <w:r>
              <w:rPr>
                <w:rFonts w:ascii="Times New Roman"/>
                <w:b w:val="false"/>
                <w:i w:val="false"/>
                <w:color w:val="000000"/>
                <w:sz w:val="20"/>
              </w:rPr>
              <w:t>
загон</w:t>
            </w:r>
          </w:p>
          <w:bookmarkEnd w:id="49"/>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0"/>
          <w:p>
            <w:pPr>
              <w:spacing w:after="20"/>
              <w:ind w:left="20"/>
              <w:jc w:val="both"/>
            </w:pPr>
            <w:r>
              <w:rPr>
                <w:rFonts w:ascii="Times New Roman"/>
                <w:b w:val="false"/>
                <w:i w:val="false"/>
                <w:color w:val="000000"/>
                <w:sz w:val="20"/>
              </w:rPr>
              <w:t>
летний</w:t>
            </w:r>
            <w:r>
              <w:br/>
            </w:r>
            <w:r>
              <w:rPr>
                <w:rFonts w:ascii="Times New Roman"/>
                <w:b w:val="false"/>
                <w:i w:val="false"/>
                <w:color w:val="000000"/>
                <w:sz w:val="20"/>
              </w:rPr>
              <w:t>
сезон 2</w:t>
            </w:r>
          </w:p>
          <w:bookmarkEnd w:id="50"/>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1"/>
          <w:p>
            <w:pPr>
              <w:spacing w:after="20"/>
              <w:ind w:left="20"/>
              <w:jc w:val="both"/>
            </w:pPr>
            <w:r>
              <w:rPr>
                <w:rFonts w:ascii="Times New Roman"/>
                <w:b w:val="false"/>
                <w:i w:val="false"/>
                <w:color w:val="000000"/>
                <w:sz w:val="20"/>
              </w:rPr>
              <w:t>
осенний</w:t>
            </w:r>
            <w:r>
              <w:br/>
            </w:r>
            <w:r>
              <w:rPr>
                <w:rFonts w:ascii="Times New Roman"/>
                <w:b w:val="false"/>
                <w:i w:val="false"/>
                <w:color w:val="000000"/>
                <w:sz w:val="20"/>
              </w:rPr>
              <w:t>
сезон 3</w:t>
            </w:r>
          </w:p>
          <w:bookmarkEnd w:id="51"/>
        </w:tc>
      </w:tr>
    </w:tbl>
    <w:bookmarkStart w:name="z68" w:id="52"/>
    <w:p>
      <w:pPr>
        <w:spacing w:after="0"/>
        <w:ind w:left="0"/>
        <w:jc w:val="both"/>
      </w:pPr>
      <w:r>
        <w:rPr>
          <w:rFonts w:ascii="Times New Roman"/>
          <w:b w:val="false"/>
          <w:i w:val="false"/>
          <w:color w:val="000000"/>
          <w:sz w:val="28"/>
        </w:rPr>
        <w:t>
      Примечание: 1, 2, 3, 4 - очередность перегона скота в год.</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Урыльскому </w:t>
            </w:r>
            <w:r>
              <w:br/>
            </w:r>
            <w:r>
              <w:rPr>
                <w:rFonts w:ascii="Times New Roman"/>
                <w:b w:val="false"/>
                <w:i w:val="false"/>
                <w:color w:val="000000"/>
                <w:sz w:val="20"/>
              </w:rPr>
              <w:t xml:space="preserve">сельскому округу на 2020-2021 </w:t>
            </w:r>
            <w:r>
              <w:br/>
            </w:r>
            <w:r>
              <w:rPr>
                <w:rFonts w:ascii="Times New Roman"/>
                <w:b w:val="false"/>
                <w:i w:val="false"/>
                <w:color w:val="000000"/>
                <w:sz w:val="20"/>
              </w:rPr>
              <w:t>годы</w:t>
            </w:r>
          </w:p>
        </w:tc>
      </w:tr>
    </w:tbl>
    <w:bookmarkStart w:name="z70" w:id="5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53"/>
    <w:bookmarkStart w:name="z71"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 w:id="55"/>
    <w:p>
      <w:pPr>
        <w:spacing w:after="0"/>
        <w:ind w:left="0"/>
        <w:jc w:val="both"/>
      </w:pPr>
      <w:r>
        <w:rPr>
          <w:rFonts w:ascii="Times New Roman"/>
          <w:b w:val="false"/>
          <w:i w:val="false"/>
          <w:color w:val="000000"/>
          <w:sz w:val="28"/>
        </w:rPr>
        <w:t>
      Условные обозначения:</w:t>
      </w:r>
    </w:p>
    <w:bookmarkEnd w:id="55"/>
    <w:bookmarkStart w:name="z73"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825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255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Границы сельских округов</w:t>
      </w:r>
      <w:r>
        <w:br/>
      </w:r>
      <w:r>
        <w:rPr>
          <w:rFonts w:ascii="Times New Roman"/>
          <w:b w:val="false"/>
          <w:i w:val="false"/>
          <w:color w:val="000000"/>
          <w:sz w:val="28"/>
        </w:rPr>
        <w:t>
</w:t>
      </w:r>
    </w:p>
    <w:bookmarkStart w:name="z74"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1041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41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Пастбища категории земель населенных пунктов</w:t>
      </w:r>
      <w:r>
        <w:br/>
      </w:r>
      <w:r>
        <w:rPr>
          <w:rFonts w:ascii="Times New Roman"/>
          <w:b w:val="false"/>
          <w:i w:val="false"/>
          <w:color w:val="000000"/>
          <w:sz w:val="28"/>
        </w:rPr>
        <w:t>
</w:t>
      </w:r>
    </w:p>
    <w:bookmarkStart w:name="z75"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Участки сезонных пастбищ во внутренних и внешних границах</w:t>
      </w:r>
      <w:r>
        <w:br/>
      </w:r>
      <w:r>
        <w:rPr>
          <w:rFonts w:ascii="Times New Roman"/>
          <w:b w:val="false"/>
          <w:i w:val="false"/>
          <w:color w:val="000000"/>
          <w:sz w:val="28"/>
        </w:rPr>
        <w:t>
</w:t>
      </w:r>
    </w:p>
    <w:bookmarkStart w:name="z76"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49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93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Пастбища категории земель особо охраняемых природных территорий</w:t>
      </w:r>
      <w:r>
        <w:br/>
      </w:r>
      <w:r>
        <w:rPr>
          <w:rFonts w:ascii="Times New Roman"/>
          <w:b w:val="false"/>
          <w:i w:val="false"/>
          <w:color w:val="000000"/>
          <w:sz w:val="28"/>
        </w:rPr>
        <w:t>
</w:t>
      </w:r>
    </w:p>
    <w:bookmarkStart w:name="z77"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36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66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Водопой</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Урыльскому </w:t>
            </w:r>
            <w:r>
              <w:br/>
            </w:r>
            <w:r>
              <w:rPr>
                <w:rFonts w:ascii="Times New Roman"/>
                <w:b w:val="false"/>
                <w:i w:val="false"/>
                <w:color w:val="000000"/>
                <w:sz w:val="20"/>
              </w:rPr>
              <w:t xml:space="preserve">сельскому округу на 2020-2021 </w:t>
            </w:r>
            <w:r>
              <w:br/>
            </w:r>
            <w:r>
              <w:rPr>
                <w:rFonts w:ascii="Times New Roman"/>
                <w:b w:val="false"/>
                <w:i w:val="false"/>
                <w:color w:val="000000"/>
                <w:sz w:val="20"/>
              </w:rPr>
              <w:t>годы</w:t>
            </w:r>
          </w:p>
        </w:tc>
      </w:tr>
    </w:tbl>
    <w:bookmarkStart w:name="z79" w:id="6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w:t>
      </w:r>
    </w:p>
    <w:bookmarkEnd w:id="61"/>
    <w:bookmarkStart w:name="z80"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1" w:id="63"/>
    <w:p>
      <w:pPr>
        <w:spacing w:after="0"/>
        <w:ind w:left="0"/>
        <w:jc w:val="both"/>
      </w:pPr>
      <w:r>
        <w:rPr>
          <w:rFonts w:ascii="Times New Roman"/>
          <w:b w:val="false"/>
          <w:i w:val="false"/>
          <w:color w:val="000000"/>
          <w:sz w:val="28"/>
        </w:rPr>
        <w:t>
      Условные обозначения:</w:t>
      </w:r>
    </w:p>
    <w:bookmarkEnd w:id="63"/>
    <w:bookmarkStart w:name="z82"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90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017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пастбища предоставленные сельхозпроизводителям и физическим лицам для выпаса скота;</w:t>
      </w:r>
      <w:r>
        <w:br/>
      </w:r>
      <w:r>
        <w:rPr>
          <w:rFonts w:ascii="Times New Roman"/>
          <w:b w:val="false"/>
          <w:i w:val="false"/>
          <w:color w:val="000000"/>
          <w:sz w:val="28"/>
        </w:rPr>
        <w:t>
</w:t>
      </w:r>
    </w:p>
    <w:bookmarkStart w:name="z83"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23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3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доступ пастбищепользователей к водоисточникам</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Урыльскому </w:t>
            </w:r>
            <w:r>
              <w:br/>
            </w:r>
            <w:r>
              <w:rPr>
                <w:rFonts w:ascii="Times New Roman"/>
                <w:b w:val="false"/>
                <w:i w:val="false"/>
                <w:color w:val="000000"/>
                <w:sz w:val="20"/>
              </w:rPr>
              <w:t xml:space="preserve">сельскому округу на 2020-2021 </w:t>
            </w:r>
            <w:r>
              <w:br/>
            </w:r>
            <w:r>
              <w:rPr>
                <w:rFonts w:ascii="Times New Roman"/>
                <w:b w:val="false"/>
                <w:i w:val="false"/>
                <w:color w:val="000000"/>
                <w:sz w:val="20"/>
              </w:rPr>
              <w:t>годы</w:t>
            </w:r>
          </w:p>
        </w:tc>
      </w:tr>
    </w:tbl>
    <w:bookmarkStart w:name="z85" w:id="6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предоставляемые пастбища</w:t>
      </w:r>
    </w:p>
    <w:bookmarkEnd w:id="66"/>
    <w:bookmarkStart w:name="z86"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 w:id="68"/>
    <w:p>
      <w:pPr>
        <w:spacing w:after="0"/>
        <w:ind w:left="0"/>
        <w:jc w:val="both"/>
      </w:pPr>
      <w:r>
        <w:rPr>
          <w:rFonts w:ascii="Times New Roman"/>
          <w:b w:val="false"/>
          <w:i w:val="false"/>
          <w:color w:val="000000"/>
          <w:sz w:val="28"/>
        </w:rPr>
        <w:t>
      Условные обозначения:</w:t>
      </w:r>
    </w:p>
    <w:bookmarkEnd w:id="68"/>
    <w:bookmarkStart w:name="z88"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89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89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по Урыльскому </w:t>
            </w:r>
            <w:r>
              <w:br/>
            </w:r>
            <w:r>
              <w:rPr>
                <w:rFonts w:ascii="Times New Roman"/>
                <w:b w:val="false"/>
                <w:i w:val="false"/>
                <w:color w:val="000000"/>
                <w:sz w:val="20"/>
              </w:rPr>
              <w:t xml:space="preserve">сельскому округу на 2020-2021 </w:t>
            </w:r>
            <w:r>
              <w:br/>
            </w:r>
            <w:r>
              <w:rPr>
                <w:rFonts w:ascii="Times New Roman"/>
                <w:b w:val="false"/>
                <w:i w:val="false"/>
                <w:color w:val="000000"/>
                <w:sz w:val="20"/>
              </w:rPr>
              <w:t>годы</w:t>
            </w:r>
          </w:p>
        </w:tc>
      </w:tr>
    </w:tbl>
    <w:bookmarkStart w:name="z90" w:id="7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5139"/>
        <w:gridCol w:w="5139"/>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скота на отгонные пастбища</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с отгонных пастбищ</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Урыльский</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