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1b07" w14:textId="77c1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Солдатовскому сельскому округу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46/419-VI. Зарегистрировано Департаментом юстиции Восточно-Казахстанской области 31 декабря 2020 года № 8206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Катон-Карагайский районный маслихат РЕШИЛ: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Солдатовскому сельскому округу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Катон-Карагайского районного маслихата" в установленном законодательством Республики Казахстан порядке обеспечить государственную регистрацию настоящего решения в Департаменте юстиции Восточно-Казахстанской области.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46/419-VI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Солдатовскому сельскому округу на 2020-2021 годы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Солдатовскому сельскому округу на 2020-2021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Солдатовского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Солдатовском сельском округе имеется 1 населҰнный пункт.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Солдатовского сельского округа – 9352,45 га, из них: пашни – 2697,35 га, залежи – 50,0 га, сенокосов – 1212,0 га, пастбищные земли – 4856,84 га; прочие земли – 536,26 га.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6866,45 га;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2486,0 га.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Солдатовского сельского округа относится к горно-степной, предгорно-степной умеренно влажной подзоне. Климат умеренно влажный и теплый. За год выпадает в среднем 400-470 мм осадков. Максимальное количество их приходится на август.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выщелочные, обыкновенные.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Солдатовского сельского округа имеется 1 ветеринарный пункт и 1 скотомогильник.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Солдатовском сельском округе насчитывается (личное подворье населения и поголовье крестьянских хозяйств) крупного рогатого скота 1835 голов, из них: маточное поголовье 936 голов, овцы и козы 1970 голов, лошадей 1063 головы (таблица 1).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Солдатовскому сельскому округу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Солдатовскому сельскому округу имеются всего 3100,84 га, в черте населенного пункта числится 1756,0 га пастбищ.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статьи 15 Закона Республики Казахстан "О пастбищах" для нужд местного населения (село Солдатово) по содержанию маточного (дойного) поголовья сельскохозяйственных животных при имеющихся пастбищных угодьях населенного пункта в размере 1617,0 га, потребности нет. (таблица 2).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45"/>
        <w:gridCol w:w="2157"/>
        <w:gridCol w:w="1416"/>
        <w:gridCol w:w="2447"/>
        <w:gridCol w:w="2157"/>
        <w:gridCol w:w="1245"/>
        <w:gridCol w:w="1816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5323,8 га, при норме нагрузки на одну голову крупного рогатого скота – 3,0 га/гол., овцы и козы – 0,6 га/гол., лошадей – 3,6 га/гол. (таблица 3).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5323,8 га необходимо восполнить за счет выпаса сельскохозяйственных животных населения на землях запаса – 5323,8 га.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и фермерских хозяйствах Солдатовского сельского округа составляет: крупного рогатого скота 699 голов, лошадей 410 голов.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и фермерских хозяйств составляет 3100,84 га (таблица 4).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Солдатовскому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2020-2021 годы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Солдатовском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25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041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901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Солдатовского сельского округа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430"/>
        <w:gridCol w:w="3911"/>
        <w:gridCol w:w="808"/>
        <w:gridCol w:w="1119"/>
        <w:gridCol w:w="3913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пастбищ,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42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Солдатовскому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2020-2021 годы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Солдатовского сельского округа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2612"/>
        <w:gridCol w:w="2612"/>
        <w:gridCol w:w="1734"/>
        <w:gridCol w:w="1734"/>
      </w:tblGrid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4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4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46"/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4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48"/>
        </w:tc>
      </w:tr>
    </w:tbl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перегона скота в год.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Солдатовскому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2020-2021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пастбищной инфраструктуры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825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сельских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041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901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366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Солдатовскому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2020-2021 годы</w:t>
            </w:r>
          </w:p>
        </w:tc>
      </w:tr>
    </w:tbl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901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предоставленные сельхозпроизводителям и физическим лицам для выпаса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23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Солдатовскому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2020-2021 годы</w:t>
            </w:r>
          </w:p>
        </w:tc>
      </w:tr>
    </w:tbl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889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Солдатовскому сельскому округу на 2020-2021 годы</w:t>
            </w:r>
          </w:p>
        </w:tc>
      </w:tr>
    </w:tbl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5139"/>
        <w:gridCol w:w="5139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отгонных пастбищ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