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cc26" w14:textId="043c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Новая Бухтарма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5 января 2020 года № 61/4-VI. Зарегистрировано Департаментом юстиции Восточно-Казахстанской области 15 января 2020 года № 6515. Утратило силу решением маслихата района Алтай Восточно-Казахстанской области от 25 декабря 2020 года № 77/6-VI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 - 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6471),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Новая Бухтарма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38599,0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28762,2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2018,0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трансфертов–7029,0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39479,5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-880,5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880,5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880,5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бюджете поселка Новая Бухтарма на 2020 год объем трансфертов из районного бюджета в сумме 4830,0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района Алтай Восточно-Казахстанской области от 02.07.2020 </w:t>
      </w:r>
      <w:r>
        <w:rPr>
          <w:rFonts w:ascii="Times New Roman"/>
          <w:b w:val="false"/>
          <w:i w:val="false"/>
          <w:color w:val="000000"/>
          <w:sz w:val="28"/>
        </w:rPr>
        <w:t>№ 69/10-VI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поселка Новая Бухтарма на 2020 год объем трансфертов из областного бюджета в сумме 2199,0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района Алтай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Новая Бухтарма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73/6-VI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-880,5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Новая Бухтарма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478"/>
        <w:gridCol w:w="41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Новая Бухтарма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478"/>
        <w:gridCol w:w="41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Алтай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29 декабря 2018 года № 42/7-VI "О бюджете поселка Новая Бухтарма на 2019-2021 годы" (зарегистрировано в Реестре государственной регистрации нормативных правовых актов № 5-12-184, опубликовано в Эталонном контрольном банке нормативных правовых актов Республики Казахстан в электронном виде 15 января 2019 года);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марта 2019 года № 46/3-VI "О внесении изменений в решение маслихата района Алтай от 29 декабря 2018 года № 42/7-VI "О бюджете поселка Новая Бухтарма на 2019-2021 годы" (зарегистрировано в Реестре государственной регистрации нормативных правовых актов № 5838, опубликовано в Эталонном контрольном банке нормативных правовых актов Республики Казахстан в электронном виде 16 апреля 2019 года);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12 апреля 2019 года № 47/9-VI "О внесении изменений в решение маслихата района Алтай от 29 декабря 2018 года № 42/7-VI "О бюджете поселка Новая Бухтарма на 2019-2021 годы" (зарегистрировано в Реестре государственной регистрации нормативных правовых актов № 5869, опубликовано в Эталонном контрольном банке нормативных правовых актов Республики Казахстан в электронном виде 30 апреля 2019 года);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20 ноября 2019 года № 56/5-VI "О внесении изменений в решение маслихата района Алтай от 29 декабря 2018 года № 42/7-VI "О бюджете поселка Новая Бухтарма на 2019-2021 годы" (зарегистрировано в Реестре государственной регистрации нормативных правовых актов № 6306, опубликовано в Эталонном контрольном банке нормативных правовых актов Республики Казахстан в электронном виде 29 ноября 2019 года).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