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d11e" w14:textId="b67d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Средигорного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5 января 2020 года № 61/13-VI. Зарегистрировано Департаментом юстиции Восточно-Казахстанской области 15 января 2020 года № 6512. Утратило силу - решением маслихата района Алтай Восточно-Казахстанской области от 25 декабря 2020 года № 77/14-VI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6471),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Средигорного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23149,7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3185,5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23149,7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73/12-VI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Средигорного сельского округа на 2020 год объем субвенций из районного бюджета в сумме 15319 тысяч тенге.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Средигорного сельского округа на 2020 год объем трансфертов из районного бюджета в сумме 2044,7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района Алтай Восточно-Казахстанской области от 02.07.2020 </w:t>
      </w:r>
      <w:r>
        <w:rPr>
          <w:rFonts w:ascii="Times New Roman"/>
          <w:b w:val="false"/>
          <w:i w:val="false"/>
          <w:color w:val="ff0000"/>
          <w:sz w:val="28"/>
        </w:rPr>
        <w:t>№ 69/15-VI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Предусмотреть в бюджете Средигорного сельского округа на 2020 год объем трансфертов из областного бюджета в сумме 2055,3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2-2 в соответствии с решением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Средигорного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73/12-VI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Средигорного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Средигорного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